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5b23" w14:textId="ecf5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Павлодара на 2013 - 2015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20 декабря 2012 года N 88/13. Зарегистрировано Департаментом юстиции Павлодарской области 29 декабря 2012 года N 3309. Утратило силу в связи с истечением срока действия (письмо маслихата города Павлодара Павлодарской области от 04 марта 2014 года N 1-20/76)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Павлодара Павлодарской области от 04.03.2014 N 1-20/76).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6 декабря 2012 года N 116/11 "Об областном бюджете на 2013 – 2015 годы"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Павлодара на 2013 – 2015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31 948 225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26 127 444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482 626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1 415 402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3 922 753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35 260 244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1 180 177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1 207 106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26 929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-4 492 196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4 492 196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маслихата города Павлодара Павлодарской области от 12</w:t>
      </w:r>
      <w:r>
        <w:rPr>
          <w:rFonts w:ascii="Times New Roman"/>
          <w:b w:val="false"/>
          <w:i w:val="false"/>
          <w:color w:val="ff0000"/>
          <w:sz w:val="28"/>
        </w:rPr>
        <w:t xml:space="preserve">.12.2013 </w:t>
      </w:r>
      <w:r>
        <w:rPr>
          <w:rFonts w:ascii="Times New Roman"/>
          <w:b w:val="false"/>
          <w:i w:val="false"/>
          <w:color w:val="000000"/>
          <w:sz w:val="28"/>
        </w:rPr>
        <w:t>N 204/28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города Павлодара на 2013 год предусмотрены бюджетные изъятия из бюджета города Павлодара в областной бюджет в сумме 8 006 305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на 2013 год резерв местного исполнительного органа города Павлодара в сумме 161 718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решения маслихата города Павлодара Павлодарской области от 18.10.2013 </w:t>
      </w:r>
      <w:r>
        <w:rPr>
          <w:rFonts w:ascii="Times New Roman"/>
          <w:b w:val="false"/>
          <w:i w:val="false"/>
          <w:color w:val="000000"/>
          <w:sz w:val="28"/>
        </w:rPr>
        <w:t>N 198/26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местных бюджетных программ, не подлежащих секвестру в процессе исполнения бюджета города Павлодара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аппаратов акимов Кенжекольского сельского округа, сел Мойылды, Павлодарское, Жетекши, поселка Ленинский,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решения маслихата города Павлодара Павлодарской области от 18.10.2013 </w:t>
      </w:r>
      <w:r>
        <w:rPr>
          <w:rFonts w:ascii="Times New Roman"/>
          <w:b w:val="false"/>
          <w:i w:val="false"/>
          <w:color w:val="000000"/>
          <w:sz w:val="28"/>
        </w:rPr>
        <w:t>N 198/26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Сохранить на 2013 год повышение на 25 процентов окладов и тарифных ставок специалистам сферы образования, социального обеспечения и культуры, работающим в сельской местности и не являющимися государственными служащими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6-1. Предоставить меры социальной поддержки в виде подъемного пособия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города Павлодара в 2013 году в сумме, равной семидесятикратному месячному расчетному показателю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маслихата города Павлодара Павлодарской области от 11.04.2013 </w:t>
      </w:r>
      <w:r>
        <w:rPr>
          <w:rFonts w:ascii="Times New Roman"/>
          <w:b w:val="false"/>
          <w:i w:val="false"/>
          <w:color w:val="000000"/>
          <w:sz w:val="28"/>
        </w:rPr>
        <w:t>N 122/18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настоящего решения возложить на постоянную комиссию городского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2013 года и утрачивает силу с введением в действие решения маслихата о бюджете города Павлодара на следующий плановый период.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И. Теренченко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Желнов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от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декабря 2012 года N 88/13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Павлодара на 2013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города Павлодара Павлодарской области от 12.12.2013 </w:t>
      </w:r>
      <w:r>
        <w:rPr>
          <w:rFonts w:ascii="Times New Roman"/>
          <w:b w:val="false"/>
          <w:i w:val="false"/>
          <w:color w:val="ff0000"/>
          <w:sz w:val="28"/>
        </w:rPr>
        <w:t>N 204/28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23"/>
        <w:gridCol w:w="502"/>
        <w:gridCol w:w="8466"/>
        <w:gridCol w:w="2329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31948225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26127444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8435470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8435470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6115896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6115896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4367869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2859200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538606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970040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6876644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6036854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520848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275284</w:t>
            </w:r>
          </w:p>
        </w:tc>
      </w:tr>
      <w:tr>
        <w:trPr>
          <w:trHeight w:val="4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43658</w:t>
            </w:r>
          </w:p>
        </w:tc>
      </w:tr>
      <w:tr>
        <w:trPr>
          <w:trHeight w:val="15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331565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331565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482626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59166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53473</w:t>
            </w:r>
          </w:p>
        </w:tc>
      </w:tr>
      <w:tr>
        <w:trPr>
          <w:trHeight w:val="20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19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423064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423064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1415402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345903</w:t>
            </w:r>
          </w:p>
        </w:tc>
      </w:tr>
      <w:tr>
        <w:trPr>
          <w:trHeight w:val="10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345903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1069499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1031121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38378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3922753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3922753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3922753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504"/>
        <w:gridCol w:w="542"/>
        <w:gridCol w:w="542"/>
        <w:gridCol w:w="7867"/>
        <w:gridCol w:w="2362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35260244</w:t>
            </w:r>
          </w:p>
        </w:tc>
      </w:tr>
      <w:tr>
        <w:trPr>
          <w:trHeight w:val="4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803475</w:t>
            </w:r>
          </w:p>
        </w:tc>
      </w:tr>
      <w:tr>
        <w:trPr>
          <w:trHeight w:val="9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647540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20649</w:t>
            </w:r>
          </w:p>
        </w:tc>
      </w:tr>
      <w:tr>
        <w:trPr>
          <w:trHeight w:val="8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20355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534124</w:t>
            </w:r>
          </w:p>
        </w:tc>
      </w:tr>
      <w:tr>
        <w:trPr>
          <w:trHeight w:val="7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138140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383292</w:t>
            </w:r>
          </w:p>
        </w:tc>
      </w:tr>
      <w:tr>
        <w:trPr>
          <w:trHeight w:val="8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</w:t>
            </w:r>
          </w:p>
        </w:tc>
      </w:tr>
      <w:tr>
        <w:trPr>
          <w:trHeight w:val="8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92767</w:t>
            </w:r>
          </w:p>
        </w:tc>
      </w:tr>
      <w:tr>
        <w:trPr>
          <w:trHeight w:val="12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84572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</w:t>
            </w:r>
          </w:p>
        </w:tc>
      </w:tr>
      <w:tr>
        <w:trPr>
          <w:trHeight w:val="10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121228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121228</w:t>
            </w:r>
          </w:p>
        </w:tc>
      </w:tr>
      <w:tr>
        <w:trPr>
          <w:trHeight w:val="15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62627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12381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28524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17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33373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48664</w:t>
            </w:r>
          </w:p>
        </w:tc>
      </w:tr>
      <w:tr>
        <w:trPr>
          <w:trHeight w:val="2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48664</w:t>
            </w:r>
          </w:p>
        </w:tc>
      </w:tr>
      <w:tr>
        <w:trPr>
          <w:trHeight w:val="5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48664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48664</w:t>
            </w:r>
          </w:p>
        </w:tc>
      </w:tr>
      <w:tr>
        <w:trPr>
          <w:trHeight w:val="10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188345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188345</w:t>
            </w:r>
          </w:p>
        </w:tc>
      </w:tr>
      <w:tr>
        <w:trPr>
          <w:trHeight w:val="12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188345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188345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9497061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3290689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3290689</w:t>
            </w:r>
          </w:p>
        </w:tc>
      </w:tr>
      <w:tr>
        <w:trPr>
          <w:trHeight w:val="5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2329928</w:t>
            </w:r>
          </w:p>
        </w:tc>
      </w:tr>
      <w:tr>
        <w:trPr>
          <w:trHeight w:val="1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960761</w:t>
            </w:r>
          </w:p>
        </w:tc>
      </w:tr>
      <w:tr>
        <w:trPr>
          <w:trHeight w:val="4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5410860</w:t>
            </w:r>
          </w:p>
        </w:tc>
      </w:tr>
      <w:tr>
        <w:trPr>
          <w:trHeight w:val="8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5401006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4890135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510871</w:t>
            </w:r>
          </w:p>
        </w:tc>
      </w:tr>
      <w:tr>
        <w:trPr>
          <w:trHeight w:val="2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795512</w:t>
            </w:r>
          </w:p>
        </w:tc>
      </w:tr>
      <w:tr>
        <w:trPr>
          <w:trHeight w:val="5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778182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34881</w:t>
            </w:r>
          </w:p>
        </w:tc>
      </w:tr>
      <w:tr>
        <w:trPr>
          <w:trHeight w:val="15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133525</w:t>
            </w:r>
          </w:p>
        </w:tc>
      </w:tr>
      <w:tr>
        <w:trPr>
          <w:trHeight w:val="8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</w:p>
        </w:tc>
      </w:tr>
      <w:tr>
        <w:trPr>
          <w:trHeight w:val="13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83653</w:t>
            </w:r>
          </w:p>
        </w:tc>
      </w:tr>
      <w:tr>
        <w:trPr>
          <w:trHeight w:val="7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521913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</w:t>
            </w:r>
          </w:p>
        </w:tc>
      </w:tr>
      <w:tr>
        <w:trPr>
          <w:trHeight w:val="8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1388724</w:t>
            </w:r>
          </w:p>
        </w:tc>
      </w:tr>
      <w:tr>
        <w:trPr>
          <w:trHeight w:val="5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1285879</w:t>
            </w:r>
          </w:p>
        </w:tc>
      </w:tr>
      <w:tr>
        <w:trPr>
          <w:trHeight w:val="9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</w:tr>
      <w:tr>
        <w:trPr>
          <w:trHeight w:val="7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1278302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187065</w:t>
            </w:r>
          </w:p>
        </w:tc>
      </w:tr>
      <w:tr>
        <w:trPr>
          <w:trHeight w:val="22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12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527344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12466</w:t>
            </w:r>
          </w:p>
        </w:tc>
      </w:tr>
      <w:tr>
        <w:trPr>
          <w:trHeight w:val="1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110207</w:t>
            </w:r>
          </w:p>
        </w:tc>
      </w:tr>
      <w:tr>
        <w:trPr>
          <w:trHeight w:val="2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120287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75990</w:t>
            </w:r>
          </w:p>
        </w:tc>
      </w:tr>
      <w:tr>
        <w:trPr>
          <w:trHeight w:val="5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</w:p>
        </w:tc>
      </w:tr>
      <w:tr>
        <w:trPr>
          <w:trHeight w:val="20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16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102845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102845</w:t>
            </w:r>
          </w:p>
        </w:tc>
      </w:tr>
      <w:tr>
        <w:trPr>
          <w:trHeight w:val="13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62522</w:t>
            </w:r>
          </w:p>
        </w:tc>
      </w:tr>
      <w:tr>
        <w:trPr>
          <w:trHeight w:val="9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28843</w:t>
            </w:r>
          </w:p>
        </w:tc>
      </w:tr>
      <w:tr>
        <w:trPr>
          <w:trHeight w:val="4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9726537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5983318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9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10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112931</w:t>
            </w:r>
          </w:p>
        </w:tc>
      </w:tr>
      <w:tr>
        <w:trPr>
          <w:trHeight w:val="8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4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5828665</w:t>
            </w:r>
          </w:p>
        </w:tc>
      </w:tr>
      <w:tr>
        <w:trPr>
          <w:trHeight w:val="8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3430525</w:t>
            </w:r>
          </w:p>
        </w:tc>
      </w:tr>
      <w:tr>
        <w:trPr>
          <w:trHeight w:val="10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1870321</w:t>
            </w:r>
          </w:p>
        </w:tc>
      </w:tr>
      <w:tr>
        <w:trPr>
          <w:trHeight w:val="17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518728</w:t>
            </w:r>
          </w:p>
        </w:tc>
      </w:tr>
      <w:tr>
        <w:trPr>
          <w:trHeight w:val="12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</w:p>
        </w:tc>
      </w:tr>
      <w:tr>
        <w:trPr>
          <w:trHeight w:val="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33218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293815</w:t>
            </w:r>
          </w:p>
        </w:tc>
      </w:tr>
      <w:tr>
        <w:trPr>
          <w:trHeight w:val="8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293815</w:t>
            </w:r>
          </w:p>
        </w:tc>
      </w:tr>
      <w:tr>
        <w:trPr>
          <w:trHeight w:val="5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145234</w:t>
            </w:r>
          </w:p>
        </w:tc>
      </w:tr>
      <w:tr>
        <w:trPr>
          <w:trHeight w:val="1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29799</w:t>
            </w:r>
          </w:p>
        </w:tc>
      </w:tr>
      <w:tr>
        <w:trPr>
          <w:trHeight w:val="4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104555</w:t>
            </w:r>
          </w:p>
        </w:tc>
      </w:tr>
      <w:tr>
        <w:trPr>
          <w:trHeight w:val="1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</w:t>
            </w:r>
          </w:p>
        </w:tc>
      </w:tr>
      <w:tr>
        <w:trPr>
          <w:trHeight w:val="4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3449404</w:t>
            </w:r>
          </w:p>
        </w:tc>
      </w:tr>
      <w:tr>
        <w:trPr>
          <w:trHeight w:val="7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41108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29765</w:t>
            </w:r>
          </w:p>
        </w:tc>
      </w:tr>
      <w:tr>
        <w:trPr>
          <w:trHeight w:val="5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</w:t>
            </w:r>
          </w:p>
        </w:tc>
      </w:tr>
      <w:tr>
        <w:trPr>
          <w:trHeight w:val="10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3408296</w:t>
            </w:r>
          </w:p>
        </w:tc>
      </w:tr>
      <w:tr>
        <w:trPr>
          <w:trHeight w:val="4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320277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500585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36172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2551262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1603134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597651</w:t>
            </w:r>
          </w:p>
        </w:tc>
      </w:tr>
      <w:tr>
        <w:trPr>
          <w:trHeight w:val="10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</w:t>
            </w:r>
          </w:p>
        </w:tc>
      </w:tr>
      <w:tr>
        <w:trPr>
          <w:trHeight w:val="7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</w:t>
            </w:r>
          </w:p>
        </w:tc>
      </w:tr>
      <w:tr>
        <w:trPr>
          <w:trHeight w:val="7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343106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343106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237914</w:t>
            </w:r>
          </w:p>
        </w:tc>
      </w:tr>
      <w:tr>
        <w:trPr>
          <w:trHeight w:val="4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237914</w:t>
            </w:r>
          </w:p>
        </w:tc>
      </w:tr>
      <w:tr>
        <w:trPr>
          <w:trHeight w:val="4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327527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277227</w:t>
            </w:r>
          </w:p>
        </w:tc>
      </w:tr>
      <w:tr>
        <w:trPr>
          <w:trHeight w:val="9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  уровне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274975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50300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162474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108664</w:t>
            </w:r>
          </w:p>
        </w:tc>
      </w:tr>
      <w:tr>
        <w:trPr>
          <w:trHeight w:val="5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99439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53810</w:t>
            </w:r>
          </w:p>
        </w:tc>
      </w:tr>
      <w:tr>
        <w:trPr>
          <w:trHeight w:val="8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20899</w:t>
            </w:r>
          </w:p>
        </w:tc>
      </w:tr>
      <w:tr>
        <w:trPr>
          <w:trHeight w:val="8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32911</w:t>
            </w:r>
          </w:p>
        </w:tc>
      </w:tr>
      <w:tr>
        <w:trPr>
          <w:trHeight w:val="7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515482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265136</w:t>
            </w:r>
          </w:p>
        </w:tc>
      </w:tr>
      <w:tr>
        <w:trPr>
          <w:trHeight w:val="8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</w:t>
            </w:r>
          </w:p>
        </w:tc>
      </w:tr>
      <w:tr>
        <w:trPr>
          <w:trHeight w:val="5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7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251617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81259</w:t>
            </w:r>
          </w:p>
        </w:tc>
      </w:tr>
      <w:tr>
        <w:trPr>
          <w:trHeight w:val="13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15708</w:t>
            </w:r>
          </w:p>
        </w:tc>
      </w:tr>
      <w:tr>
        <w:trPr>
          <w:trHeight w:val="5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64951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169087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</w:t>
            </w:r>
          </w:p>
        </w:tc>
      </w:tr>
      <w:tr>
        <w:trPr>
          <w:trHeight w:val="7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155546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163358</w:t>
            </w:r>
          </w:p>
        </w:tc>
      </w:tr>
      <w:tr>
        <w:trPr>
          <w:trHeight w:val="9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163358</w:t>
            </w:r>
          </w:p>
        </w:tc>
      </w:tr>
      <w:tr>
        <w:trPr>
          <w:trHeight w:val="5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163358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163358</w:t>
            </w:r>
          </w:p>
        </w:tc>
      </w:tr>
      <w:tr>
        <w:trPr>
          <w:trHeight w:val="12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94939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41426</w:t>
            </w:r>
          </w:p>
        </w:tc>
      </w:tr>
      <w:tr>
        <w:trPr>
          <w:trHeight w:val="10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7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</w:t>
            </w:r>
          </w:p>
        </w:tc>
      </w:tr>
      <w:tr>
        <w:trPr>
          <w:trHeight w:val="10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27999</w:t>
            </w:r>
          </w:p>
        </w:tc>
      </w:tr>
      <w:tr>
        <w:trPr>
          <w:trHeight w:val="10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35770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35770</w:t>
            </w:r>
          </w:p>
        </w:tc>
      </w:tr>
      <w:tr>
        <w:trPr>
          <w:trHeight w:val="9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29664</w:t>
            </w:r>
          </w:p>
        </w:tc>
      </w:tr>
      <w:tr>
        <w:trPr>
          <w:trHeight w:val="14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13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151854</w:t>
            </w:r>
          </w:p>
        </w:tc>
      </w:tr>
      <w:tr>
        <w:trPr>
          <w:trHeight w:val="5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151854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25565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24325</w:t>
            </w:r>
          </w:p>
        </w:tc>
      </w:tr>
      <w:tr>
        <w:trPr>
          <w:trHeight w:val="4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126289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16289</w:t>
            </w:r>
          </w:p>
        </w:tc>
      </w:tr>
      <w:tr>
        <w:trPr>
          <w:trHeight w:val="7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2378347</w:t>
            </w:r>
          </w:p>
        </w:tc>
      </w:tr>
      <w:tr>
        <w:trPr>
          <w:trHeight w:val="4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2106493</w:t>
            </w:r>
          </w:p>
        </w:tc>
      </w:tr>
      <w:tr>
        <w:trPr>
          <w:trHeight w:val="5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15993</w:t>
            </w:r>
          </w:p>
        </w:tc>
      </w:tr>
      <w:tr>
        <w:trPr>
          <w:trHeight w:val="11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15993</w:t>
            </w:r>
          </w:p>
        </w:tc>
      </w:tr>
      <w:tr>
        <w:trPr>
          <w:trHeight w:val="12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2090500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98779</w:t>
            </w:r>
          </w:p>
        </w:tc>
      </w:tr>
      <w:tr>
        <w:trPr>
          <w:trHeight w:val="4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1991721</w:t>
            </w:r>
          </w:p>
        </w:tc>
      </w:tr>
      <w:tr>
        <w:trPr>
          <w:trHeight w:val="4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271854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271854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271854</w:t>
            </w:r>
          </w:p>
        </w:tc>
      </w:tr>
      <w:tr>
        <w:trPr>
          <w:trHeight w:val="4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1079500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19715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19715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18381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7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1059785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138718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138718</w:t>
            </w:r>
          </w:p>
        </w:tc>
      </w:tr>
      <w:tr>
        <w:trPr>
          <w:trHeight w:val="8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921067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97023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640647</w:t>
            </w:r>
          </w:p>
        </w:tc>
      </w:tr>
      <w:tr>
        <w:trPr>
          <w:trHeight w:val="7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181808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8135585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8135585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8135585</w:t>
            </w:r>
          </w:p>
        </w:tc>
      </w:tr>
      <w:tr>
        <w:trPr>
          <w:trHeight w:val="8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124040</w:t>
            </w:r>
          </w:p>
        </w:tc>
      </w:tr>
      <w:tr>
        <w:trPr>
          <w:trHeight w:val="4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8006305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16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1180177</w:t>
            </w:r>
          </w:p>
        </w:tc>
      </w:tr>
      <w:tr>
        <w:trPr>
          <w:trHeight w:val="4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1207106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1207106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1207106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553300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553300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633806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633806</w:t>
            </w:r>
          </w:p>
        </w:tc>
      </w:tr>
      <w:tr>
        <w:trPr>
          <w:trHeight w:val="9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</w:t>
            </w:r>
          </w:p>
        </w:tc>
      </w:tr>
      <w:tr>
        <w:trPr>
          <w:trHeight w:val="8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-4492196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4492196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декабря 2012 года N 88/13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Павлодара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82"/>
        <w:gridCol w:w="525"/>
        <w:gridCol w:w="8258"/>
        <w:gridCol w:w="2294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34048078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33721135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12277540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12277540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9283966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9283966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3353580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2136557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467584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749380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8486265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7613923</w:t>
            </w:r>
          </w:p>
        </w:tc>
      </w:tr>
      <w:tr>
        <w:trPr>
          <w:trHeight w:val="7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540835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285109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46398</w:t>
            </w:r>
          </w:p>
        </w:tc>
      </w:tr>
      <w:tr>
        <w:trPr>
          <w:trHeight w:val="15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319784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319784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129320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73470</w:t>
            </w:r>
          </w:p>
        </w:tc>
      </w:tr>
      <w:tr>
        <w:trPr>
          <w:trHeight w:val="7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73470</w:t>
            </w:r>
          </w:p>
        </w:tc>
      </w:tr>
      <w:tr>
        <w:trPr>
          <w:trHeight w:val="20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19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</w:t>
            </w:r>
          </w:p>
        </w:tc>
      </w:tr>
      <w:tr>
        <w:trPr>
          <w:trHeight w:val="4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197623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197623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463"/>
        <w:gridCol w:w="543"/>
        <w:gridCol w:w="543"/>
        <w:gridCol w:w="7681"/>
        <w:gridCol w:w="2327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33192078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336288</w:t>
            </w:r>
          </w:p>
        </w:tc>
      </w:tr>
      <w:tr>
        <w:trPr>
          <w:trHeight w:val="9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222236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21744</w:t>
            </w:r>
          </w:p>
        </w:tc>
      </w:tr>
      <w:tr>
        <w:trPr>
          <w:trHeight w:val="9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21744</w:t>
            </w:r>
          </w:p>
        </w:tc>
      </w:tr>
      <w:tr>
        <w:trPr>
          <w:trHeight w:val="6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127972</w:t>
            </w:r>
          </w:p>
        </w:tc>
      </w:tr>
      <w:tr>
        <w:trPr>
          <w:trHeight w:val="7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127972</w:t>
            </w:r>
          </w:p>
        </w:tc>
      </w:tr>
      <w:tr>
        <w:trPr>
          <w:trHeight w:val="10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72520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72520</w:t>
            </w:r>
          </w:p>
        </w:tc>
      </w:tr>
      <w:tr>
        <w:trPr>
          <w:trHeight w:val="4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78373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78373</w:t>
            </w:r>
          </w:p>
        </w:tc>
      </w:tr>
      <w:tr>
        <w:trPr>
          <w:trHeight w:val="1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62991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35679</w:t>
            </w:r>
          </w:p>
        </w:tc>
      </w:tr>
      <w:tr>
        <w:trPr>
          <w:trHeight w:val="7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35679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35679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35160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35160</w:t>
            </w:r>
          </w:p>
        </w:tc>
      </w:tr>
      <w:tr>
        <w:trPr>
          <w:trHeight w:val="8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35160</w:t>
            </w:r>
          </w:p>
        </w:tc>
      </w:tr>
      <w:tr>
        <w:trPr>
          <w:trHeight w:val="8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35160</w:t>
            </w:r>
          </w:p>
        </w:tc>
      </w:tr>
      <w:tr>
        <w:trPr>
          <w:trHeight w:val="11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99353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99353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99353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99353</w:t>
            </w:r>
          </w:p>
        </w:tc>
      </w:tr>
      <w:tr>
        <w:trPr>
          <w:trHeight w:val="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7779170</w:t>
            </w:r>
          </w:p>
        </w:tc>
      </w:tr>
      <w:tr>
        <w:trPr>
          <w:trHeight w:val="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2327277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2327277</w:t>
            </w:r>
          </w:p>
        </w:tc>
      </w:tr>
      <w:tr>
        <w:trPr>
          <w:trHeight w:val="6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2327277</w:t>
            </w:r>
          </w:p>
        </w:tc>
      </w:tr>
      <w:tr>
        <w:trPr>
          <w:trHeight w:val="1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5229004</w:t>
            </w:r>
          </w:p>
        </w:tc>
      </w:tr>
      <w:tr>
        <w:trPr>
          <w:trHeight w:val="6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</w:t>
            </w:r>
          </w:p>
        </w:tc>
      </w:tr>
      <w:tr>
        <w:trPr>
          <w:trHeight w:val="6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5218459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4703052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515407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42851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42851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42851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180038</w:t>
            </w:r>
          </w:p>
        </w:tc>
      </w:tr>
      <w:tr>
        <w:trPr>
          <w:trHeight w:val="8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180038</w:t>
            </w:r>
          </w:p>
        </w:tc>
      </w:tr>
      <w:tr>
        <w:trPr>
          <w:trHeight w:val="12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34088</w:t>
            </w:r>
          </w:p>
        </w:tc>
      </w:tr>
      <w:tr>
        <w:trPr>
          <w:trHeight w:val="17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142871</w:t>
            </w:r>
          </w:p>
        </w:tc>
      </w:tr>
      <w:tr>
        <w:trPr>
          <w:trHeight w:val="11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</w:t>
            </w:r>
          </w:p>
        </w:tc>
      </w:tr>
      <w:tr>
        <w:trPr>
          <w:trHeight w:val="7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1203848</w:t>
            </w:r>
          </w:p>
        </w:tc>
      </w:tr>
      <w:tr>
        <w:trPr>
          <w:trHeight w:val="4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1139422</w:t>
            </w:r>
          </w:p>
        </w:tc>
      </w:tr>
      <w:tr>
        <w:trPr>
          <w:trHeight w:val="12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</w:p>
        </w:tc>
      </w:tr>
      <w:tr>
        <w:trPr>
          <w:trHeight w:val="8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</w:p>
        </w:tc>
      </w:tr>
      <w:tr>
        <w:trPr>
          <w:trHeight w:val="8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1134940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201704</w:t>
            </w:r>
          </w:p>
        </w:tc>
      </w:tr>
      <w:tr>
        <w:trPr>
          <w:trHeight w:val="27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</w:t>
            </w:r>
          </w:p>
        </w:tc>
      </w:tr>
      <w:tr>
        <w:trPr>
          <w:trHeight w:val="7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22160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66397</w:t>
            </w:r>
          </w:p>
        </w:tc>
      </w:tr>
      <w:tr>
        <w:trPr>
          <w:trHeight w:val="14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399763</w:t>
            </w:r>
          </w:p>
        </w:tc>
      </w:tr>
      <w:tr>
        <w:trPr>
          <w:trHeight w:val="11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15338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78608</w:t>
            </w:r>
          </w:p>
        </w:tc>
      </w:tr>
      <w:tr>
        <w:trPr>
          <w:trHeight w:val="8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106435</w:t>
            </w:r>
          </w:p>
        </w:tc>
      </w:tr>
      <w:tr>
        <w:trPr>
          <w:trHeight w:val="7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81933</w:t>
            </w:r>
          </w:p>
        </w:tc>
      </w:tr>
      <w:tr>
        <w:trPr>
          <w:trHeight w:val="8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</w:t>
            </w:r>
          </w:p>
        </w:tc>
      </w:tr>
      <w:tr>
        <w:trPr>
          <w:trHeight w:val="22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150044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19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6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64426</w:t>
            </w:r>
          </w:p>
        </w:tc>
      </w:tr>
      <w:tr>
        <w:trPr>
          <w:trHeight w:val="6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64426</w:t>
            </w:r>
          </w:p>
        </w:tc>
      </w:tr>
      <w:tr>
        <w:trPr>
          <w:trHeight w:val="13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62703</w:t>
            </w:r>
          </w:p>
        </w:tc>
      </w:tr>
      <w:tr>
        <w:trPr>
          <w:trHeight w:val="9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1370006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51467</w:t>
            </w:r>
          </w:p>
        </w:tc>
      </w:tr>
      <w:tr>
        <w:trPr>
          <w:trHeight w:val="12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32649</w:t>
            </w:r>
          </w:p>
        </w:tc>
      </w:tr>
      <w:tr>
        <w:trPr>
          <w:trHeight w:val="10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32649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85658</w:t>
            </w:r>
          </w:p>
        </w:tc>
      </w:tr>
      <w:tr>
        <w:trPr>
          <w:trHeight w:val="8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85658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85658</w:t>
            </w:r>
          </w:p>
        </w:tc>
      </w:tr>
      <w:tr>
        <w:trPr>
          <w:trHeight w:val="1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1232881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22496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14023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</w:t>
            </w:r>
          </w:p>
        </w:tc>
      </w:tr>
      <w:tr>
        <w:trPr>
          <w:trHeight w:val="7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</w:t>
            </w:r>
          </w:p>
        </w:tc>
      </w:tr>
      <w:tr>
        <w:trPr>
          <w:trHeight w:val="12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1210385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230031</w:t>
            </w:r>
          </w:p>
        </w:tc>
      </w:tr>
      <w:tr>
        <w:trPr>
          <w:trHeight w:val="6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288210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29685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662459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743119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262012</w:t>
            </w:r>
          </w:p>
        </w:tc>
      </w:tr>
      <w:tr>
        <w:trPr>
          <w:trHeight w:val="10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16637</w:t>
            </w:r>
          </w:p>
        </w:tc>
      </w:tr>
      <w:tr>
        <w:trPr>
          <w:trHeight w:val="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16637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245375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245375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245831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245831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243421</w:t>
            </w:r>
          </w:p>
        </w:tc>
      </w:tr>
      <w:tr>
        <w:trPr>
          <w:trHeight w:val="15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159271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107533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101408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</w:tr>
      <w:tr>
        <w:trPr>
          <w:trHeight w:val="6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51738</w:t>
            </w:r>
          </w:p>
        </w:tc>
      </w:tr>
      <w:tr>
        <w:trPr>
          <w:trHeight w:val="8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18081</w:t>
            </w:r>
          </w:p>
        </w:tc>
      </w:tr>
      <w:tr>
        <w:trPr>
          <w:trHeight w:val="8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33657</w:t>
            </w:r>
          </w:p>
        </w:tc>
      </w:tr>
      <w:tr>
        <w:trPr>
          <w:trHeight w:val="8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76005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11881</w:t>
            </w:r>
          </w:p>
        </w:tc>
      </w:tr>
      <w:tr>
        <w:trPr>
          <w:trHeight w:val="9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11881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50403</w:t>
            </w:r>
          </w:p>
        </w:tc>
      </w:tr>
      <w:tr>
        <w:trPr>
          <w:trHeight w:val="10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</w:t>
            </w:r>
          </w:p>
        </w:tc>
      </w:tr>
      <w:tr>
        <w:trPr>
          <w:trHeight w:val="6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34783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</w:t>
            </w:r>
          </w:p>
        </w:tc>
      </w:tr>
      <w:tr>
        <w:trPr>
          <w:trHeight w:val="10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</w:t>
            </w:r>
          </w:p>
        </w:tc>
      </w:tr>
      <w:tr>
        <w:trPr>
          <w:trHeight w:val="13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39254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</w:t>
            </w:r>
          </w:p>
        </w:tc>
      </w:tr>
      <w:tr>
        <w:trPr>
          <w:trHeight w:val="8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</w:t>
            </w:r>
          </w:p>
        </w:tc>
      </w:tr>
      <w:tr>
        <w:trPr>
          <w:trHeight w:val="8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9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18351</w:t>
            </w:r>
          </w:p>
        </w:tc>
      </w:tr>
      <w:tr>
        <w:trPr>
          <w:trHeight w:val="12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29746</w:t>
            </w:r>
          </w:p>
        </w:tc>
      </w:tr>
      <w:tr>
        <w:trPr>
          <w:trHeight w:val="8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29746</w:t>
            </w:r>
          </w:p>
        </w:tc>
      </w:tr>
      <w:tr>
        <w:trPr>
          <w:trHeight w:val="15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29746</w:t>
            </w:r>
          </w:p>
        </w:tc>
      </w:tr>
      <w:tr>
        <w:trPr>
          <w:trHeight w:val="9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38657</w:t>
            </w:r>
          </w:p>
        </w:tc>
      </w:tr>
      <w:tr>
        <w:trPr>
          <w:trHeight w:val="7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38657</w:t>
            </w:r>
          </w:p>
        </w:tc>
      </w:tr>
      <w:tr>
        <w:trPr>
          <w:trHeight w:val="6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22608</w:t>
            </w:r>
          </w:p>
        </w:tc>
      </w:tr>
      <w:tr>
        <w:trPr>
          <w:trHeight w:val="9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22608</w:t>
            </w:r>
          </w:p>
        </w:tc>
      </w:tr>
      <w:tr>
        <w:trPr>
          <w:trHeight w:val="9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</w:tr>
      <w:tr>
        <w:trPr>
          <w:trHeight w:val="9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1510180</w:t>
            </w:r>
          </w:p>
        </w:tc>
      </w:tr>
      <w:tr>
        <w:trPr>
          <w:trHeight w:val="2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1350279</w:t>
            </w:r>
          </w:p>
        </w:tc>
      </w:tr>
      <w:tr>
        <w:trPr>
          <w:trHeight w:val="7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10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10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1345011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1345011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159901</w:t>
            </w:r>
          </w:p>
        </w:tc>
      </w:tr>
      <w:tr>
        <w:trPr>
          <w:trHeight w:val="12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159901</w:t>
            </w:r>
          </w:p>
        </w:tc>
      </w:tr>
      <w:tr>
        <w:trPr>
          <w:trHeight w:val="12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159901</w:t>
            </w:r>
          </w:p>
        </w:tc>
      </w:tr>
      <w:tr>
        <w:trPr>
          <w:trHeight w:val="1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164745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24047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24047</w:t>
            </w:r>
          </w:p>
        </w:tc>
      </w:tr>
      <w:tr>
        <w:trPr>
          <w:trHeight w:val="12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140698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75405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75405</w:t>
            </w:r>
          </w:p>
        </w:tc>
      </w:tr>
      <w:tr>
        <w:trPr>
          <w:trHeight w:val="8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65293</w:t>
            </w:r>
          </w:p>
        </w:tc>
      </w:tr>
      <w:tr>
        <w:trPr>
          <w:trHeight w:val="16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65293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5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12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19841841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19841841</w:t>
            </w:r>
          </w:p>
        </w:tc>
      </w:tr>
      <w:tr>
        <w:trPr>
          <w:trHeight w:val="7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19841841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19841841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856000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-856000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декабря 2012 года N 88/13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Павлодара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82"/>
        <w:gridCol w:w="439"/>
        <w:gridCol w:w="8384"/>
        <w:gridCol w:w="2294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38709988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38347115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14698260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14698260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11194738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11194738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3581543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2286115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493533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801836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8530406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7616581</w:t>
            </w:r>
          </w:p>
        </w:tc>
      </w:tr>
      <w:tr>
        <w:trPr>
          <w:trHeight w:val="7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557060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307829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48936</w:t>
            </w:r>
          </w:p>
        </w:tc>
      </w:tr>
      <w:tr>
        <w:trPr>
          <w:trHeight w:val="15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342168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342168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146246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88386</w:t>
            </w:r>
          </w:p>
        </w:tc>
      </w:tr>
      <w:tr>
        <w:trPr>
          <w:trHeight w:val="7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88386</w:t>
            </w:r>
          </w:p>
        </w:tc>
      </w:tr>
      <w:tr>
        <w:trPr>
          <w:trHeight w:val="20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19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55510</w:t>
            </w:r>
          </w:p>
        </w:tc>
      </w:tr>
      <w:tr>
        <w:trPr>
          <w:trHeight w:val="4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216627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216627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416"/>
        <w:gridCol w:w="609"/>
        <w:gridCol w:w="538"/>
        <w:gridCol w:w="7734"/>
        <w:gridCol w:w="226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35280988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343819</w:t>
            </w:r>
          </w:p>
        </w:tc>
      </w:tr>
      <w:tr>
        <w:trPr>
          <w:trHeight w:val="9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226850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22231</w:t>
            </w:r>
          </w:p>
        </w:tc>
      </w:tr>
      <w:tr>
        <w:trPr>
          <w:trHeight w:val="9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22231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130762</w:t>
            </w:r>
          </w:p>
        </w:tc>
      </w:tr>
      <w:tr>
        <w:trPr>
          <w:trHeight w:val="7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130762</w:t>
            </w:r>
          </w:p>
        </w:tc>
      </w:tr>
      <w:tr>
        <w:trPr>
          <w:trHeight w:val="10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73857</w:t>
            </w:r>
          </w:p>
        </w:tc>
      </w:tr>
      <w:tr>
        <w:trPr>
          <w:trHeight w:val="9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73857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80803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80803</w:t>
            </w:r>
          </w:p>
        </w:tc>
      </w:tr>
      <w:tr>
        <w:trPr>
          <w:trHeight w:val="1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64344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36166</w:t>
            </w:r>
          </w:p>
        </w:tc>
      </w:tr>
      <w:tr>
        <w:trPr>
          <w:trHeight w:val="7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36166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36166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37112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37112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37112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37112</w:t>
            </w:r>
          </w:p>
        </w:tc>
      </w:tr>
      <w:tr>
        <w:trPr>
          <w:trHeight w:val="11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106308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106308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106308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106308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7860741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2354134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2354134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2354134</w:t>
            </w:r>
          </w:p>
        </w:tc>
      </w:tr>
      <w:tr>
        <w:trPr>
          <w:trHeight w:val="1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5273046</w:t>
            </w:r>
          </w:p>
        </w:tc>
      </w:tr>
      <w:tr>
        <w:trPr>
          <w:trHeight w:val="6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11282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11282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5261764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4741502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520262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43119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464 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43119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43119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190442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190442</w:t>
            </w:r>
          </w:p>
        </w:tc>
      </w:tr>
      <w:tr>
        <w:trPr>
          <w:trHeight w:val="7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34276</w:t>
            </w:r>
          </w:p>
        </w:tc>
      </w:tr>
      <w:tr>
        <w:trPr>
          <w:trHeight w:val="13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152872</w:t>
            </w:r>
          </w:p>
        </w:tc>
      </w:tr>
      <w:tr>
        <w:trPr>
          <w:trHeight w:val="7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</w:t>
            </w:r>
          </w:p>
        </w:tc>
      </w:tr>
      <w:tr>
        <w:trPr>
          <w:trHeight w:val="7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1273109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1208239</w:t>
            </w:r>
          </w:p>
        </w:tc>
      </w:tr>
      <w:tr>
        <w:trPr>
          <w:trHeight w:val="12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</w:t>
            </w:r>
          </w:p>
        </w:tc>
      </w:tr>
      <w:tr>
        <w:trPr>
          <w:trHeight w:val="8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1203751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215823</w:t>
            </w:r>
          </w:p>
        </w:tc>
      </w:tr>
      <w:tr>
        <w:trPr>
          <w:trHeight w:val="20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  с законодательством Республики Казахстан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</w:p>
        </w:tc>
      </w:tr>
      <w:tr>
        <w:trPr>
          <w:trHeight w:val="7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23711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71045</w:t>
            </w:r>
          </w:p>
        </w:tc>
      </w:tr>
      <w:tr>
        <w:trPr>
          <w:trHeight w:val="10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427205</w:t>
            </w:r>
          </w:p>
        </w:tc>
      </w:tr>
      <w:tr>
        <w:trPr>
          <w:trHeight w:val="8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16412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80890</w:t>
            </w:r>
          </w:p>
        </w:tc>
      </w:tr>
      <w:tr>
        <w:trPr>
          <w:trHeight w:val="8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109919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84761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</w:t>
            </w:r>
          </w:p>
        </w:tc>
      </w:tr>
      <w:tr>
        <w:trPr>
          <w:trHeight w:val="18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160547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19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6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64870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64870</w:t>
            </w:r>
          </w:p>
        </w:tc>
      </w:tr>
      <w:tr>
        <w:trPr>
          <w:trHeight w:val="13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63026</w:t>
            </w:r>
          </w:p>
        </w:tc>
      </w:tr>
      <w:tr>
        <w:trPr>
          <w:trHeight w:val="9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1463650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52942</w:t>
            </w:r>
          </w:p>
        </w:tc>
      </w:tr>
      <w:tr>
        <w:trPr>
          <w:trHeight w:val="12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32807</w:t>
            </w:r>
          </w:p>
        </w:tc>
      </w:tr>
      <w:tr>
        <w:trPr>
          <w:trHeight w:val="8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32807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91654</w:t>
            </w:r>
          </w:p>
        </w:tc>
      </w:tr>
      <w:tr>
        <w:trPr>
          <w:trHeight w:val="10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91654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91654</w:t>
            </w:r>
          </w:p>
        </w:tc>
      </w:tr>
      <w:tr>
        <w:trPr>
          <w:trHeight w:val="1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1319054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23940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15005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</w:tr>
      <w:tr>
        <w:trPr>
          <w:trHeight w:val="12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1295114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246134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308384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31763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708833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766749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272851</w:t>
            </w:r>
          </w:p>
        </w:tc>
      </w:tr>
      <w:tr>
        <w:trPr>
          <w:trHeight w:val="10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255583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255583</w:t>
            </w:r>
          </w:p>
        </w:tc>
      </w:tr>
      <w:tr>
        <w:trPr>
          <w:trHeight w:val="2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250691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250691</w:t>
            </w:r>
          </w:p>
        </w:tc>
      </w:tr>
      <w:tr>
        <w:trPr>
          <w:trHeight w:val="9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248113</w:t>
            </w:r>
          </w:p>
        </w:tc>
      </w:tr>
      <w:tr>
        <w:trPr>
          <w:trHeight w:val="13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164421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109061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102507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55360</w:t>
            </w:r>
          </w:p>
        </w:tc>
      </w:tr>
      <w:tr>
        <w:trPr>
          <w:trHeight w:val="8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19347</w:t>
            </w:r>
          </w:p>
        </w:tc>
      </w:tr>
      <w:tr>
        <w:trPr>
          <w:trHeight w:val="8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36013</w:t>
            </w:r>
          </w:p>
        </w:tc>
      </w:tr>
      <w:tr>
        <w:trPr>
          <w:trHeight w:val="8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78786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</w:t>
            </w:r>
          </w:p>
        </w:tc>
      </w:tr>
      <w:tr>
        <w:trPr>
          <w:trHeight w:val="9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  развития языков и культуры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 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52932</w:t>
            </w:r>
          </w:p>
        </w:tc>
      </w:tr>
      <w:tr>
        <w:trPr>
          <w:trHeight w:val="10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37218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13889</w:t>
            </w:r>
          </w:p>
        </w:tc>
      </w:tr>
      <w:tr>
        <w:trPr>
          <w:trHeight w:val="10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13889</w:t>
            </w:r>
          </w:p>
        </w:tc>
      </w:tr>
      <w:tr>
        <w:trPr>
          <w:trHeight w:val="13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70863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40899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30876</w:t>
            </w:r>
          </w:p>
        </w:tc>
      </w:tr>
      <w:tr>
        <w:trPr>
          <w:trHeight w:val="8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19636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29964</w:t>
            </w:r>
          </w:p>
        </w:tc>
      </w:tr>
      <w:tr>
        <w:trPr>
          <w:trHeight w:val="8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29964</w:t>
            </w:r>
          </w:p>
        </w:tc>
      </w:tr>
      <w:tr>
        <w:trPr>
          <w:trHeight w:val="10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29964</w:t>
            </w:r>
          </w:p>
        </w:tc>
      </w:tr>
      <w:tr>
        <w:trPr>
          <w:trHeight w:val="9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39011</w:t>
            </w:r>
          </w:p>
        </w:tc>
      </w:tr>
      <w:tr>
        <w:trPr>
          <w:trHeight w:val="7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39011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22814</w:t>
            </w:r>
          </w:p>
        </w:tc>
      </w:tr>
      <w:tr>
        <w:trPr>
          <w:trHeight w:val="9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22814</w:t>
            </w:r>
          </w:p>
        </w:tc>
      </w:tr>
      <w:tr>
        <w:trPr>
          <w:trHeight w:val="9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</w:t>
            </w:r>
          </w:p>
        </w:tc>
      </w:tr>
      <w:tr>
        <w:trPr>
          <w:trHeight w:val="9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1615893</w:t>
            </w:r>
          </w:p>
        </w:tc>
      </w:tr>
      <w:tr>
        <w:trPr>
          <w:trHeight w:val="2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1444799</w:t>
            </w:r>
          </w:p>
        </w:tc>
      </w:tr>
      <w:tr>
        <w:trPr>
          <w:trHeight w:val="7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</w:t>
            </w:r>
          </w:p>
        </w:tc>
      </w:tr>
      <w:tr>
        <w:trPr>
          <w:trHeight w:val="10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</w:t>
            </w:r>
          </w:p>
        </w:tc>
      </w:tr>
      <w:tr>
        <w:trPr>
          <w:trHeight w:val="10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1439162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1439162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171094</w:t>
            </w:r>
          </w:p>
        </w:tc>
      </w:tr>
      <w:tr>
        <w:trPr>
          <w:trHeight w:val="12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171094</w:t>
            </w:r>
          </w:p>
        </w:tc>
      </w:tr>
      <w:tr>
        <w:trPr>
          <w:trHeight w:val="12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171094</w:t>
            </w:r>
          </w:p>
        </w:tc>
      </w:tr>
      <w:tr>
        <w:trPr>
          <w:trHeight w:val="1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162746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24690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24690</w:t>
            </w:r>
          </w:p>
        </w:tc>
      </w:tr>
      <w:tr>
        <w:trPr>
          <w:trHeight w:val="12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16962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138056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72366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72366</w:t>
            </w:r>
          </w:p>
        </w:tc>
      </w:tr>
      <w:tr>
        <w:trPr>
          <w:trHeight w:val="8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65690</w:t>
            </w:r>
          </w:p>
        </w:tc>
      </w:tr>
      <w:tr>
        <w:trPr>
          <w:trHeight w:val="16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12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21540362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21540362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21540362</w:t>
            </w:r>
          </w:p>
        </w:tc>
      </w:tr>
      <w:tr>
        <w:trPr>
          <w:trHeight w:val="4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21540362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3429000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-3429000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декабря 2012 года N 88/13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бюджета города Павлодара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58"/>
        <w:gridCol w:w="537"/>
        <w:gridCol w:w="537"/>
        <w:gridCol w:w="100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декабря 2012 года N 88/13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(подпрограмм)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Кенжекольского сельского округа (с дополнением)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города Павлодара Павлодарской области от 07.08.2013 </w:t>
      </w:r>
      <w:r>
        <w:rPr>
          <w:rFonts w:ascii="Times New Roman"/>
          <w:b w:val="false"/>
          <w:i w:val="false"/>
          <w:color w:val="ff0000"/>
          <w:sz w:val="28"/>
        </w:rPr>
        <w:t>N 170/23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508"/>
        <w:gridCol w:w="508"/>
        <w:gridCol w:w="96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декабря 2012 года N 88/13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(подпрограмм)</w:t>
      </w:r>
      <w:r>
        <w:br/>
      </w:r>
      <w:r>
        <w:rPr>
          <w:rFonts w:ascii="Times New Roman"/>
          <w:b/>
          <w:i w:val="false"/>
          <w:color w:val="000000"/>
        </w:rPr>
        <w:t>
на 2013 год аппарата акима села Мойылды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53"/>
        <w:gridCol w:w="508"/>
        <w:gridCol w:w="508"/>
        <w:gridCol w:w="93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декабря 2012 года N 88/13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(подпрограмм)</w:t>
      </w:r>
      <w:r>
        <w:br/>
      </w:r>
      <w:r>
        <w:rPr>
          <w:rFonts w:ascii="Times New Roman"/>
          <w:b/>
          <w:i w:val="false"/>
          <w:color w:val="000000"/>
        </w:rPr>
        <w:t>
на 2013 год аппарата акима села Павлодарское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53"/>
        <w:gridCol w:w="508"/>
        <w:gridCol w:w="508"/>
        <w:gridCol w:w="91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10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декабря 2012 года N 88/13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(подпрограмм)</w:t>
      </w:r>
      <w:r>
        <w:br/>
      </w:r>
      <w:r>
        <w:rPr>
          <w:rFonts w:ascii="Times New Roman"/>
          <w:b/>
          <w:i w:val="false"/>
          <w:color w:val="000000"/>
        </w:rPr>
        <w:t>
на 2013 год аппарата акима поселка Ленинский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3"/>
        <w:gridCol w:w="508"/>
        <w:gridCol w:w="508"/>
        <w:gridCol w:w="90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гражданам на дому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декабря 2012 года N 88/13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2013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Жетекши (с дополнением)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9 в соответствии с решением маслихата города Павлодара Павлодарской области от 13.06.2013 </w:t>
      </w:r>
      <w:r>
        <w:rPr>
          <w:rFonts w:ascii="Times New Roman"/>
          <w:b w:val="false"/>
          <w:i w:val="false"/>
          <w:color w:val="ff0000"/>
          <w:sz w:val="28"/>
        </w:rPr>
        <w:t>N 150/20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в редакции решения маслихата города Павлодара Павлодарской области от 07.08.2013 </w:t>
      </w:r>
      <w:r>
        <w:rPr>
          <w:rFonts w:ascii="Times New Roman"/>
          <w:b w:val="false"/>
          <w:i w:val="false"/>
          <w:color w:val="ff0000"/>
          <w:sz w:val="28"/>
        </w:rPr>
        <w:t>N 170/23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93"/>
        <w:gridCol w:w="508"/>
        <w:gridCol w:w="508"/>
        <w:gridCol w:w="9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