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9fbd" w14:textId="65c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03 июля 2012 года N 69/6. Зарегистрировано Департаментом юстиции Павлодарской области 11 июля 2012 года N 3209.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"88840840" заменить цифрами "90131683";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"19446898" заменить цифрами "20607970";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"365417" заменить цифрами "476962";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 – 800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"69028525" заменить цифрами "69045951";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"91399850" заменить цифрами "92667693";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"766172" заменить цифрами "789172";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"766172" заменить цифрами "789172";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"67,1" заменить цифрами "76";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"77" заменить цифрами "81,5";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"54,1" заменить цифрами "57,3";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"32,9" заменить цифрами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"23" заменить цифрами "18,5";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"45,9" заменить цифрами "42,7";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"147373" заменить цифрами "199273";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"358100" заменить цифрами "395000";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"1711351" заменить цифрами "471404";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"888000";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"49333" заменить цифрами "29600";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"36000 тысяч тенге – на ремонт объектов водоснабжения Иртышского района;";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"6500 тысяч тенге – на ремонт отопительной системы с. Акку Лебяжинского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"238212" заменить цифрами "452485";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"24600 тысяч тенге – на развитие коммунального хозяйства;";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"100567 тысяч тенге – на развитие инженерной инфраструктуры в рамках Программы "Развитие регионов".";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"54999" заменить цифрами "80465";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"884655" заменить цифрами "844655";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"решение вопросов обустройства аульных (сельских) округов 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Нукенов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внеочередная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2012 года N 69/6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404/40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91"/>
        <w:gridCol w:w="591"/>
        <w:gridCol w:w="8372"/>
        <w:gridCol w:w="27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90 131 683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20 607 970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11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69 045 951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60 874 147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60 874 147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655"/>
        <w:gridCol w:w="655"/>
        <w:gridCol w:w="7651"/>
        <w:gridCol w:w="26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92 667 693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1 962 866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1 693 602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1 042 838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3 604 354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13 274 776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10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3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3 999 501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1 403 872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1 141 219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2 595 629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934 426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1 528 947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3 787 105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3 552 198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3 175 961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2 361 469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1 691 692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30 281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326 808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45 183</w:t>
            </w:r>
          </w:p>
        </w:tc>
      </w:tr>
      <w:tr>
        <w:trPr>
          <w:trHeight w:val="15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19 102 957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5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574 174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574 174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7 178 753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7 178 753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4 321 216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6 741 475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2 666 762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1 534 494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1 230 879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2 833 402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1 894 065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1 059 309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350 573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462 499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827 843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802 190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803 236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11 687 168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3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6 095 884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2 675 606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3 420 278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4 762 996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1 923 018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1 706 518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734 264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2 007 859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2 007 859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1 815 440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603 845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145 702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6 622 753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2 645 198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2 582 818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1 151 919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5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1 637 308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815 648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2 509 043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993 008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559 129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5 698 861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5 621 737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81 259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612 378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63 949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2 699 673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2 699 673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2 179 575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19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4 532 447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-7 857 629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