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14ccd" w14:textId="0614c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работодателей, организующих рабочие места для прохождения молодежной практики в Федоровском районе в 2012 году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Федоровского района Костанайской области от 17 января 2012 года № 21. Зарегистрировано Управлением юстиции Федоровского района Костанайской области 17 февраля 2012 года № 9-20-211. Утратило силу - Постановлением акимата Федоровского района Костанайской области от 10 мая 2012 года № 120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- Постановлением акимата Федоровского района Костанайской области от 10.05.2012 № 120.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31 Закона Республики Казахстан от 23 января 2001 года "О местном государственном управлении и самоуправлении в Республике Казахстан", подпунктом 5-7) </w:t>
      </w:r>
      <w:r>
        <w:rPr>
          <w:rFonts w:ascii="Times New Roman"/>
          <w:b w:val="false"/>
          <w:i w:val="false"/>
          <w:color w:val="000000"/>
          <w:sz w:val="28"/>
        </w:rPr>
        <w:t>статьи 7</w:t>
      </w:r>
      <w:r>
        <w:rPr>
          <w:rFonts w:ascii="Times New Roman"/>
          <w:b w:val="false"/>
          <w:i w:val="false"/>
          <w:color w:val="000000"/>
          <w:sz w:val="28"/>
        </w:rPr>
        <w:t>, подпунктом 5) </w:t>
      </w:r>
      <w:r>
        <w:rPr>
          <w:rFonts w:ascii="Times New Roman"/>
          <w:b w:val="false"/>
          <w:i w:val="false"/>
          <w:color w:val="000000"/>
          <w:sz w:val="28"/>
        </w:rPr>
        <w:t>статьи 14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статьей 18-2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организации и финансирования молодежной практики, утвержденных постановлением Правительства Республики Казахстан от 19 июня 2001 года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мерах по реализации Закона Республики Казахстан от 23 января 2001 года "О занятости населения", акимат Федоровского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прилагаемый 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работодателей, организующих в соответствии с потребностью регионального рынка труда рабочие места для прохождения молодежной практики в Федоровском районе в 2012 году.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постановления возложить на заместителя акима Федоровского района Утегенова Н.К.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района                                К. Ахметов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Утвержден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постановлением акимата района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17 января 2012 года № 21 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работодателей, организующих в соответствии с потребностью регионального рынка труда рабочие места для прохождения молодежной практики в Федоровском районе в 2012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2"/>
        <w:gridCol w:w="3400"/>
        <w:gridCol w:w="2208"/>
        <w:gridCol w:w="3124"/>
        <w:gridCol w:w="2336"/>
      </w:tblGrid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работодателя,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указанием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качестве 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планируется принять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работу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организуемых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рабочих мест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Продолжительность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молодежной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 в месяцах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месячной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заработной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платы (тенге)</w:t>
            </w:r>
          </w:p>
        </w:tc>
      </w:tr>
      <w:tr>
        <w:trPr>
          <w:trHeight w:val="30" w:hRule="atLeast"/>
        </w:trPr>
        <w:tc>
          <w:tcPr>
            <w:tcW w:w="6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Акционерное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"Джаркульский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элеватор"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Газоэлектросварщик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Лаборант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Электрик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центральная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районная больница"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Техник-программист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Штукатур-маляр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"Теплоцентр"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Слесарь тепловых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сетей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Экскаваторщик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компьютерной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градостроительства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строительства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Техник-строитель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"Централизованная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библиотечная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Библиотекарь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"Аппарат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села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Федоровка"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Переводчик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"Налоговое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району"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внутренней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Агроном 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делам обороны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 "Отдел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физической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спорта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Тренер–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преподаватель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спорту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"Прокуратура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района"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"Управление 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юстиции 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детский дом"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образования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Хормейстер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Воспитатель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Педагог-организатор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"Канцелярия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судов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Верховном Суде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 (аппарата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Верховного Суда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Казахстан"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Делопроизводитель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Киценко Владимир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Александрович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Кузьменков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Александр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Викторович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Автослесарь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Чемурзиев Мусса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Хаджибикарович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Повар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предприниматель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Шефер Нина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Эмануиловна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Портной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 "Нурай"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Ветеринарный врач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Зоотехник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Крестьянское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"Успеновское"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Механик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Товарищество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ограниченной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ответственностью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"Галант"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Бухгалтер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 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"Федоровский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архив"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Архивариус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  <w:tr>
        <w:trPr>
          <w:trHeight w:val="30" w:hRule="atLeast"/>
        </w:trPr>
        <w:tc>
          <w:tcPr>
            <w:tcW w:w="6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Федоровский отдел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филиала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предприятия "Центр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населения"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Костанайской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Юрист</w:t>
            </w:r>
          </w:p>
        </w:tc>
        <w:tc>
          <w:tcPr>
            <w:tcW w:w="2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