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d2c4c9" w14:textId="8d2c4c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предоставлении мер социальной поддержки специалистам здравоохранения, образования, социального обеспечения, культуры, спорта и ветеринарии, прибывшим для работы и проживания в сельские населенные пункты района на 2012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Узункольского района Костанайской области от 29 августа 2012 года № 54. Зарегистрировано Департаментом юстиции Костанайской области 13 сентября 2012 года № 3831. Утратило силу в связи с истечением срока применения - (письмо маслихата Узункольского района Костанайской области от 17 апреля 2013 года № 77)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  Сноска. Утратило силу в связи с истечением срока применения - (письмо маслихата Узункольского района Костанайской области от 17.04.2013 № 77).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18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8 июля 2005 года "О государственном регулировании развития агропромышленного комплекса и сельских территорий" Узункольский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Предоставить специалистам здравоохранения, образования, социального обеспечения, культуры, спорта и ветеринарии, прибывшим для работы и проживания в сельские населенные пункты района на 2012 год подъемное пособие и социальную поддержку для приобретения или строительства жилья.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Настоящие решение вводится в действие по истечении десяти календарных дней после дня его первого официального опубликования.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внеочередной сессии           И. Горбатенков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Исполняющая обязанности секретаря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А. Искенова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СОГЛАСОВАНО: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государственного учреждения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"Отдел предпринимательства и сельского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хозяйства Узункольского района"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___________________ К. Аскаров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государственного учреждения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"Отдел финансов Узункольского района"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____________________ Б. Займулдынова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государственного учреждения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"Отдел экономики и бюджетного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планирования Узункольского района"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__________________ Н. Абдрахманова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