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202cc" w14:textId="43202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материальном обеспечении детей-инвалидов, обучающихся и воспитывающихся на дому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23 октября 2012 года № 360. Зарегистрировано Департаментом юстиции Костанайской области 7 ноября 2012 года № 3874. Утратило силу постановлением акимата Сарыкольского района Костанайской области от 20 августа 2013 года № 298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Сарыкольского района Костанайской области от 20.08.2013 № 298.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защиты, оказываемых местными исполнительными органами" акимат Сарыкольского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для материального обеспечения детей-инвалидов, обучающихся и воспитывающихся на дому в размере восьмикратного месячного расчетного показателя на каждого ребенка ежеквартально.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уполномоченным органом по назначению и выплате социальной помощи государственное учреждение "Отдел занятости и социальных программ акимата Сарыкольского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выплату социальной помощи в течение соответствующего учебного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Выплата социальной помощи осуществляется путем перечисления денежных средств на банковский счет потребителя социальной помощи через банки второго уровня или организации, имеющие лицензии на соответствующие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Сарыкольского района Дутпаева С.М.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Признать утратившим силу постановление акимата "Об оказании социальной помощи детям-инвалидам, обучающимся и воспитывающимся на дому" от 2 апреля 2010 года 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№ 9-17-97, опубликовано 6 мая 2010 года в газете "Сарыкөл").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Сарыкольского района                       А. Турсунов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С. Мулдабеков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