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4fb" w14:textId="d98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2011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октября 2012 года № 44. Зарегистрировано Департаментом юстиции Костанайской области 6 ноября 2012 года № 3870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решение маслихата "О районном бюджете Сарыкольского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9-17-129, опубликовано 19, 26 января, 9, 16, 23 февраля, 7 и 15 марта 2012 года в газете "Сарыкөл"):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1845507,0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1345920,0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1832938,3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53095,0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 Шокаева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 № 44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393"/>
        <w:gridCol w:w="8413"/>
        <w:gridCol w:w="1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1845507,0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673"/>
        <w:gridCol w:w="673"/>
        <w:gridCol w:w="729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1832938,3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1201142,6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1053026,0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1051958,0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493"/>
        <w:gridCol w:w="8273"/>
        <w:gridCol w:w="1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3"/>
        <w:gridCol w:w="713"/>
        <w:gridCol w:w="653"/>
        <w:gridCol w:w="74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13"/>
        <w:gridCol w:w="413"/>
        <w:gridCol w:w="825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