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4f24" w14:textId="84d4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Сарыкольском районе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 марта 2012 года № 67. Зарегистрировано Управлением юстиции Сарыкольского района Костанайской области 3 апреля 2012 года № 9-17-135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 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акимата Сарыкольского района" обеспечить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безработных на общественные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настоящим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над исполнением данного постановления возложить на заместителя акима Сарыкольского района Дутпаева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                       А. 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ГУ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 Сарыкольского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Апареев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"Жаңа Тiлек"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Д. Нугуманов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марта 2012 года № 67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675"/>
        <w:gridCol w:w="3802"/>
        <w:gridCol w:w="1830"/>
        <w:gridCol w:w="2817"/>
      </w:tblGrid>
      <w:tr>
        <w:trPr>
          <w:trHeight w:val="100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работ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2415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Тілек"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Барвиновка,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должна превышать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и охрану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пенсионном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страховании.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Веселый Подол,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Златоуст,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Дубравы,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Сорочинка,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Севастополь,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Тагильское,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Урожайное,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работника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