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e066d6" w14:textId="6e066d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перечня работодателей, организующих социальные рабочие места в Наурзумском районе в 2012 году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Наурзумского района Костанайской области от 5 марта 2012 года № 46. Зарегистрировано Управлением юстиции Наурзумского района Костанайской области 13 марта 2012 года № 9-16-135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подпунктом 13)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31 Закона Республики Казахстан от 23 января 2001 года "О местном государственном управлении и самоуправлении в Республике Казахстан", постановлением Правительства Республики Казахстан от 19 июня 2001 года </w:t>
      </w:r>
      <w:r>
        <w:rPr>
          <w:rFonts w:ascii="Times New Roman"/>
          <w:b w:val="false"/>
          <w:i w:val="false"/>
          <w:color w:val="000000"/>
          <w:sz w:val="28"/>
        </w:rPr>
        <w:t>№ 836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мерах по реализации Закона Республики Казахстан от 23 января 2001 года "О занятости населения", акимат Наурзумского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прилагаемый </w:t>
      </w:r>
      <w:r>
        <w:rPr>
          <w:rFonts w:ascii="Times New Roman"/>
          <w:b w:val="false"/>
          <w:i w:val="false"/>
          <w:color w:val="000000"/>
          <w:sz w:val="28"/>
        </w:rPr>
        <w:t>перечень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работодателей, где в соответствии с потребностью регионального рынка труда будут организованы социальные рабочие места в Наурзумском районе в 2012 году.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заместителя акима района Закарина С. 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Исполняющий обязанности акима района       Т. Ержанов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Первый заместитель председателя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Наурзумского районного филиала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Народно-демократической партии "Нур Отан"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___________________ А. Султанов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молодежного общественного объединения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"Центр реабилитации детей инвалидов "Ак Ниет"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___________________ Т. Васильева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постановлению акимата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5 марта 2012 года № 46  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работодателей, где в соответствии с потребностью регионального рынка труда будут организованы социальные рабочие места в Наурзумском районе в 2012 году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51"/>
        <w:gridCol w:w="2705"/>
        <w:gridCol w:w="1598"/>
        <w:gridCol w:w="1424"/>
        <w:gridCol w:w="1273"/>
        <w:gridCol w:w="1880"/>
        <w:gridCol w:w="2229"/>
      </w:tblGrid>
      <w:tr>
        <w:trPr>
          <w:trHeight w:val="3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2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работодателя</w:t>
            </w:r>
          </w:p>
        </w:tc>
        <w:tc>
          <w:tcPr>
            <w:tcW w:w="1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(долж-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ность)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зуемых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Продол-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житель-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месяцах</w:t>
            </w:r>
          </w:p>
        </w:tc>
        <w:tc>
          <w:tcPr>
            <w:tcW w:w="1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месячной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заработной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(тенге)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месячной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заработной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платы,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который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будет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компенсиро-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ван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(тенге)</w:t>
            </w:r>
          </w:p>
        </w:tc>
      </w:tr>
      <w:tr>
        <w:trPr>
          <w:trHeight w:val="3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</w:tr>
      <w:tr>
        <w:trPr>
          <w:trHeight w:val="600" w:hRule="atLeast"/>
        </w:trPr>
        <w:tc>
          <w:tcPr>
            <w:tcW w:w="7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70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Крестьянское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"Онгар"</w:t>
            </w:r>
          </w:p>
        </w:tc>
        <w:tc>
          <w:tcPr>
            <w:tcW w:w="1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Продавец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27000-00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13500-00</w:t>
            </w:r>
          </w:p>
        </w:tc>
      </w:tr>
      <w:tr>
        <w:trPr>
          <w:trHeight w:val="70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Подсоб-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рабочий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27000-00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13500-00</w:t>
            </w:r>
          </w:p>
        </w:tc>
      </w:tr>
      <w:tr>
        <w:trPr>
          <w:trHeight w:val="6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Водитель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27000-00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13500-00</w:t>
            </w:r>
          </w:p>
        </w:tc>
      </w:tr>
      <w:tr>
        <w:trPr>
          <w:trHeight w:val="795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предприниматель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"Абдикаримов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К.Б."</w:t>
            </w:r>
          </w:p>
        </w:tc>
        <w:tc>
          <w:tcPr>
            <w:tcW w:w="1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Подсоб-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рабочий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27000-00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13500-00</w:t>
            </w:r>
          </w:p>
        </w:tc>
      </w:tr>
      <w:tr>
        <w:trPr>
          <w:trHeight w:val="285" w:hRule="atLeast"/>
        </w:trPr>
        <w:tc>
          <w:tcPr>
            <w:tcW w:w="7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70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Крестьянское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"Олжас"</w:t>
            </w:r>
          </w:p>
        </w:tc>
        <w:tc>
          <w:tcPr>
            <w:tcW w:w="1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Механи-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затор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88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27000-00</w:t>
            </w:r>
          </w:p>
        </w:tc>
        <w:tc>
          <w:tcPr>
            <w:tcW w:w="22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13500-00</w:t>
            </w:r>
          </w:p>
        </w:tc>
      </w:tr>
      <w:tr>
        <w:trPr>
          <w:trHeight w:val="1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Водитель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Повар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Сторож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9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Животно-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Сварщик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7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70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Крестьянское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"Омаров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Есмагзам"</w:t>
            </w:r>
          </w:p>
        </w:tc>
        <w:tc>
          <w:tcPr>
            <w:tcW w:w="1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Механи-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затор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88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27000-00</w:t>
            </w:r>
          </w:p>
        </w:tc>
        <w:tc>
          <w:tcPr>
            <w:tcW w:w="22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13500-00</w:t>
            </w:r>
          </w:p>
        </w:tc>
      </w:tr>
      <w:tr>
        <w:trPr>
          <w:trHeight w:val="1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Живот-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новод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1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Повар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3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Подсоб-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рабочий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095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предприниматель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"Ермаханов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Онталап"</w:t>
            </w:r>
          </w:p>
        </w:tc>
        <w:tc>
          <w:tcPr>
            <w:tcW w:w="1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Подсоб-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рабочий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27000-00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13500-00</w:t>
            </w:r>
          </w:p>
        </w:tc>
      </w:tr>
      <w:tr>
        <w:trPr>
          <w:trHeight w:val="660" w:hRule="atLeast"/>
        </w:trPr>
        <w:tc>
          <w:tcPr>
            <w:tcW w:w="7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70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предприниматель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"Шетигулов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Тулеу"</w:t>
            </w:r>
          </w:p>
        </w:tc>
        <w:tc>
          <w:tcPr>
            <w:tcW w:w="1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Пекарь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88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27000-00</w:t>
            </w:r>
          </w:p>
        </w:tc>
        <w:tc>
          <w:tcPr>
            <w:tcW w:w="22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13500-00</w:t>
            </w:r>
          </w:p>
        </w:tc>
      </w:tr>
      <w:tr>
        <w:trPr>
          <w:trHeight w:val="6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Водитель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35" w:hRule="atLeast"/>
        </w:trPr>
        <w:tc>
          <w:tcPr>
            <w:tcW w:w="7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270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ограниченной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ностью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"КҮСЕМІС"</w:t>
            </w:r>
          </w:p>
        </w:tc>
        <w:tc>
          <w:tcPr>
            <w:tcW w:w="1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Подсоб-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рабочий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88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27000-00</w:t>
            </w:r>
          </w:p>
        </w:tc>
        <w:tc>
          <w:tcPr>
            <w:tcW w:w="22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13500-00</w:t>
            </w:r>
          </w:p>
        </w:tc>
      </w:tr>
      <w:tr>
        <w:trPr>
          <w:trHeight w:val="2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Сварщик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Механи-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затор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3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Повар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065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2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Крестьянское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"Шаяхметов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Серик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Кабденович"</w:t>
            </w:r>
          </w:p>
        </w:tc>
        <w:tc>
          <w:tcPr>
            <w:tcW w:w="1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Подсоб-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рабочий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27000-00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13500-00</w:t>
            </w:r>
          </w:p>
        </w:tc>
      </w:tr>
      <w:tr>
        <w:trPr>
          <w:trHeight w:val="615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2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Крестьянское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"Саин"</w:t>
            </w:r>
          </w:p>
        </w:tc>
        <w:tc>
          <w:tcPr>
            <w:tcW w:w="1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Подсоб-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рабочий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27000-00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13500-00</w:t>
            </w:r>
          </w:p>
        </w:tc>
      </w:tr>
      <w:tr>
        <w:trPr>
          <w:trHeight w:val="855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2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Крестьянское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"Абилов Бейсен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Маратович"</w:t>
            </w:r>
          </w:p>
        </w:tc>
        <w:tc>
          <w:tcPr>
            <w:tcW w:w="1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Подсоб-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рабочий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27000-00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13500-00</w:t>
            </w:r>
          </w:p>
        </w:tc>
      </w:tr>
      <w:tr>
        <w:trPr>
          <w:trHeight w:val="855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2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Крестьянское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"Бекмаганбет"</w:t>
            </w:r>
          </w:p>
        </w:tc>
        <w:tc>
          <w:tcPr>
            <w:tcW w:w="1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Подсоб-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рабочий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27000-00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13500-00</w:t>
            </w:r>
          </w:p>
        </w:tc>
      </w:tr>
      <w:tr>
        <w:trPr>
          <w:trHeight w:val="3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2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предприятие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"Қамқор"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ного учреждения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"Отдел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хозяйства,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пассажирского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Наурзумского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района"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Наурзумского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</w:t>
            </w:r>
          </w:p>
        </w:tc>
        <w:tc>
          <w:tcPr>
            <w:tcW w:w="1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Подсоб-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рабочий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27000-00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13500-00</w:t>
            </w:r>
          </w:p>
        </w:tc>
      </w:tr>
      <w:tr>
        <w:trPr>
          <w:trHeight w:val="3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2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предприниматель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"Галиева Алма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Сериковна"</w:t>
            </w:r>
          </w:p>
        </w:tc>
        <w:tc>
          <w:tcPr>
            <w:tcW w:w="1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Подсобный рабочий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27000-00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13500-00</w:t>
            </w:r>
          </w:p>
        </w:tc>
      </w:tr>
      <w:tr>
        <w:trPr>
          <w:trHeight w:val="117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2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предприниматель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"Галиева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Ботагоз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Сериковна"</w:t>
            </w:r>
          </w:p>
        </w:tc>
        <w:tc>
          <w:tcPr>
            <w:tcW w:w="1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Подсоб-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рабочий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27000-00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13500-00</w:t>
            </w:r>
          </w:p>
        </w:tc>
      </w:tr>
      <w:tr>
        <w:trPr>
          <w:trHeight w:val="117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2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Крестьянское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"Гарашов Вахид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Яха оглы"</w:t>
            </w:r>
          </w:p>
        </w:tc>
        <w:tc>
          <w:tcPr>
            <w:tcW w:w="1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Подсоб-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рабочий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27000-00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13500-00</w:t>
            </w:r>
          </w:p>
        </w:tc>
      </w:tr>
      <w:tr>
        <w:trPr>
          <w:trHeight w:val="129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2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Крестьянское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"Гарашов Низам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Бадирхан оглы"</w:t>
            </w:r>
          </w:p>
        </w:tc>
        <w:tc>
          <w:tcPr>
            <w:tcW w:w="1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Подсоб-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рабочий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27000-00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13500-00</w:t>
            </w:r>
          </w:p>
        </w:tc>
      </w:tr>
      <w:tr>
        <w:trPr>
          <w:trHeight w:val="315" w:hRule="atLeast"/>
        </w:trPr>
        <w:tc>
          <w:tcPr>
            <w:tcW w:w="7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270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Наурзумский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филиал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Народно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–демократи-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ческая партия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"Нур Отан"</w:t>
            </w:r>
          </w:p>
        </w:tc>
        <w:tc>
          <w:tcPr>
            <w:tcW w:w="15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Водитель</w:t>
            </w:r>
          </w:p>
        </w:tc>
        <w:tc>
          <w:tcPr>
            <w:tcW w:w="14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88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40000-00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Первые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месяцев-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20000-00</w:t>
            </w:r>
          </w:p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Последующие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месяца–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12000-00</w:t>
            </w:r>
          </w:p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Последний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месяц 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6000-00</w:t>
            </w:r>
          </w:p>
        </w:tc>
      </w:tr>
      <w:tr>
        <w:trPr>
          <w:trHeight w:val="450" w:hRule="atLeast"/>
        </w:trPr>
        <w:tc>
          <w:tcPr>
            <w:tcW w:w="7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270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Молодежное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объединение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"Центр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реабилитации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детей инвалидов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«Ак Ниет"</w:t>
            </w:r>
          </w:p>
        </w:tc>
        <w:tc>
          <w:tcPr>
            <w:tcW w:w="15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Бух-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галтер</w:t>
            </w:r>
          </w:p>
        </w:tc>
        <w:tc>
          <w:tcPr>
            <w:tcW w:w="14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88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40000-00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Первые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месяцев-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20000-00</w:t>
            </w:r>
          </w:p>
        </w:tc>
      </w:tr>
      <w:tr>
        <w:trPr>
          <w:trHeight w:val="6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Последующие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месяца–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12000-00</w:t>
            </w:r>
          </w:p>
        </w:tc>
      </w:tr>
      <w:tr>
        <w:trPr>
          <w:trHeight w:val="4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Последний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месяц–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6000-00</w:t>
            </w:r>
          </w:p>
        </w:tc>
      </w:tr>
      <w:tr>
        <w:trPr>
          <w:trHeight w:val="1440" w:hRule="atLeast"/>
        </w:trPr>
        <w:tc>
          <w:tcPr>
            <w:tcW w:w="7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270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предприятие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"Қамқор"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ного учреждения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"Отдел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хозяйства,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пассажирского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Наурзумского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района"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Наурзумского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</w:t>
            </w:r>
          </w:p>
        </w:tc>
        <w:tc>
          <w:tcPr>
            <w:tcW w:w="15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Подсоб-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рабочий</w:t>
            </w:r>
          </w:p>
        </w:tc>
        <w:tc>
          <w:tcPr>
            <w:tcW w:w="14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2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88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40000-00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Первые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месяцев-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20000-00</w:t>
            </w:r>
          </w:p>
        </w:tc>
      </w:tr>
      <w:tr>
        <w:trPr>
          <w:trHeight w:val="12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Последующие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месяца–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12000-00</w:t>
            </w:r>
          </w:p>
        </w:tc>
      </w:tr>
      <w:tr>
        <w:trPr>
          <w:trHeight w:val="14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Последний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месяц–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6000-00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