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1ffa" w14:textId="c661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9 апреля 2012 года № 123. Зарегистрировано Управлением юстиции Мендыкаринского района Костанайской области 24 апреля 2012 года № 9-15-174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>, в целях реализации бюджета акимат Мендыкаринского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8 месячных расчетных показателей на каждого ребенка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Мендыкаринского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выплачивается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Мендыкаринского района Сокитбаева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