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1d11" w14:textId="0e7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4 декабря 2012 года № 63. Зарегистрировано Департаментом юстиции Костанайской области 10 декабря 2012 года № 3922.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2012 - 2014 годы" от 21 декабря 2011 года № 407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2830094,0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590250,0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2230931,0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2854323,5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23007,0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47236,5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укрепление материально-технической базы объектов коммунальной собственности в сумме 14490,0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возмещение потерь сельскохозяйственного производства по объекту "Реконструкция участка Ишимского группового водопровода в Карасуском районе Костанайской области от распределительного эксплуатационного участка - 6 до села Карасу" в сумме 15000,0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реализации мер социальной поддержки специалистов в сумме 5671,0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62554,0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 в сумме 8868,0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431,0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деятельности центров занятости населения в сумме 8667,0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2, 3, 5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"бюджетных кредитов местным исполнительным органам для реализации мер социальной поддержки специалистов в сумме 25521,0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392227,0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текущего трансферта на развитие сельских населенных пунктов в рамках Программы занятости 2020 в сумме 116232,0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63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733"/>
        <w:gridCol w:w="22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2830094,0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13"/>
        <w:gridCol w:w="533"/>
        <w:gridCol w:w="6733"/>
        <w:gridCol w:w="22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2854323,5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257203,9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1542437,6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-47236,5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