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5c51" w14:textId="63b5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мая 2012 года № 46. Зарегистрировано Управлением юстиции Карабалыкского района Костанайской области 17 мая 2012 года № 9-12-190.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2601140,8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584540,0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1963462,0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2611319,4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36129,2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38843,2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-47307,8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47307,8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Учесть, что в районном бюджете на 2012 год предусмотрено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Демченко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46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97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2601140,8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793"/>
        <w:gridCol w:w="689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2611319,4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1184857,0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1069969,0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1009754,0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852369,0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811113,0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46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53"/>
        <w:gridCol w:w="779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0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793"/>
        <w:gridCol w:w="833"/>
        <w:gridCol w:w="6513"/>
        <w:gridCol w:w="2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1083722,0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1034433,0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782456,0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46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55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3"/>
        <w:gridCol w:w="793"/>
        <w:gridCol w:w="833"/>
        <w:gridCol w:w="663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76026,0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