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333d" w14:textId="b063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4 апреля 2012 года № 150. Зарегистрировано Управлением юстиции Карабалыкского района Костанайской области 13 апреля 2012 года № 9-12-185.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Указом Президента Республики Казахстан от 1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- июне и октябре - декабре 2012 года через государственное учреждение "Отдел по делам обороны Карабалыкского района Костанайской области" (по согласованию).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поселка Карабалык и села Тогузак организовать доставку призывников для прохождения медицинской и призывной комиссии и отправки их для прохождения воинской службы.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Карабалыкского района"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отправки команд в войска: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воинской обязанности;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на призывном участке при отправке призывников в воинские части.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Хакимжанова Б. 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Карабалыкского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Филиппов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Н. Нархов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Карабалыкского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В. Гавриш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