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8feb" w14:textId="e118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354 "О районном бюджете Камыстинского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6 апреля 2012 года № 23. Зарегистрировано Управлением юстиции Камыстинского района Костанайской области 13 апреля 2012 года № 9-11-136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Камыстинского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9-11-131, опубликовано 6 января 2012 года в газете "Новый путь-Бозторгай")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1508924,0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458244,0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1047530,0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1561776,0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27090,0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- 29124,0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-79942,0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79942,0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2012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11956,0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4097,0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родителей, в сумме 8556,0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7290,0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12777,0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8982,0 тысяч тенге,  на частичное субсидирование заработной платы в сумме 1937,0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1858,0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9987,0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5447,0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2150,0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2012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29124,0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Л. 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К.Нуржанова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393"/>
        <w:gridCol w:w="8253"/>
        <w:gridCol w:w="18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1508924,0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458244,0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2815,0</w:t>
            </w:r>
          </w:p>
        </w:tc>
      </w:tr>
      <w:tr>
        <w:trPr>
          <w:trHeight w:val="7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73"/>
        <w:gridCol w:w="693"/>
        <w:gridCol w:w="7413"/>
        <w:gridCol w:w="18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1561776,0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220545,0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123379,0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18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18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955435,8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79728,0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849422,8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848154,8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825819,8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13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6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46010,8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30723,8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17118,8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14618,8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19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19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"Развития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1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93"/>
        <w:gridCol w:w="413"/>
        <w:gridCol w:w="8273"/>
        <w:gridCol w:w="18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1895255,0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151960,0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214330,0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3055,0</w:t>
            </w:r>
          </w:p>
        </w:tc>
      </w:tr>
      <w:tr>
        <w:trPr>
          <w:trHeight w:val="79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5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1391735,0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1391735,0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1391735,0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733"/>
        <w:gridCol w:w="693"/>
        <w:gridCol w:w="7313"/>
        <w:gridCol w:w="18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1895255,0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215488,0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57174,0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117386,0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14309,0</w:t>
            </w:r>
          </w:p>
        </w:tc>
      </w:tr>
      <w:tr>
        <w:trPr>
          <w:trHeight w:val="14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18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1160261,0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750250,0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748798,0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327644,0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115643,0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82363,0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инженерно-коммунальной инфраструктуры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7223,0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19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