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2e25" w14:textId="8372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6 февраля 2012 года № 10. Зарегистрировано Управлением юстиции Камыстинского района Костанайской области 28 февраля 2012 года № 9-11-133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условия общественных работ на 2012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оплаты труда безработных, участвующих в общественных работах, в размере полутора минимальной заработной платы в месяц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расходы на уплату социального налога и социальных отчислений в Государственный фонд социального страхования в размере, установленном действующим законодательством Республики Казахстан, уплату комиссионных вознаграждений за услуги банков второго уровня по зачислению и выплате заработной платы участникам общественных работ возмещаются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"Камыстинский районный отдел занятости и социальных программ" и организациями, определенными в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Жаксыбаева Аскара Жакановича.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Камыстинского района                  Б. Утеулин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"Камысты"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хозяйства, пассажирского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транспорта и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дорог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 Айтмагамбетова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февраля 2012 года № 10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условия общественных работ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2434"/>
        <w:gridCol w:w="3602"/>
        <w:gridCol w:w="1851"/>
        <w:gridCol w:w="1008"/>
        <w:gridCol w:w="2522"/>
      </w:tblGrid>
      <w:tr>
        <w:trPr>
          <w:trHeight w:val="375" w:hRule="atLeast"/>
        </w:trPr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3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«Камысты»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Алтынсарино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озеленению,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Алтынсарино,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Арка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озеленению,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Аралколь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озеленению,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Аралколь,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озеленению,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озеленению,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озеленению,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Дружба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озеленению,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озеленению,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Клочково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озеленению,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Клочково,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Карабатыр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озеленению,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Карабатыр,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Ливановка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благоустройству территорий села Ливановка, не требующая предварительной профессиональной подготовки работника.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Пушкино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озеленению,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Пушкино,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озеленению,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озеленению,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Талдыколь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озеленению,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Талдыколь,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Уркашский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озеленению,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Уркашского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