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63da9" w14:textId="9563d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маслихата от 22 декабря 2011 года № 407 "О бюджете Житикаринского района на 2012-2014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Житикаринского района Костанайской области от 22 мая 2012 года № 46. Зарегистрировано Управлением юстиции Житикаринского района Костанайской области 24 мая 2012 года № 9-10-182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Житикаринский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решение маслихата "О бюджете Житикаринского района на 2012-2014 годы" от 22 декабря 2011 года </w:t>
      </w:r>
      <w:r>
        <w:rPr>
          <w:rFonts w:ascii="Times New Roman"/>
          <w:b w:val="false"/>
          <w:i w:val="false"/>
          <w:color w:val="000000"/>
          <w:sz w:val="28"/>
        </w:rPr>
        <w:t>№ 407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номером 9-10-174, опубликовано 12 января 2012 года в газете "Житикаринские новости")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подпункты 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"1) доходы – 2603064 тысячи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налоговым поступлениям – 1240453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неналоговым поступлениям – 1500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поступлениям от продажи основного капитала – 8973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поступлениям трансфертов – 1352138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затраты – 2589966,4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– 36637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приобретение финансовых активов – 36637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"1) 8400 тысяч тенге – на укрепление материально-технической базы организаций образования;";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дополнить </w:t>
      </w:r>
      <w:r>
        <w:rPr>
          <w:rFonts w:ascii="Times New Roman"/>
          <w:b w:val="false"/>
          <w:i w:val="false"/>
          <w:color w:val="000000"/>
          <w:sz w:val="28"/>
        </w:rPr>
        <w:t>подпунктом 10)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"10) 34683 тысячи тенге – на приобретение насосов для центральной городской котельной.";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2012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1461"/>
        <w:gridCol w:w="839"/>
      </w:tblGrid>
      <w:tr>
        <w:trPr>
          <w:trHeight w:val="30" w:hRule="atLeast"/>
        </w:trPr>
        <w:tc>
          <w:tcPr>
            <w:tcW w:w="114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внеочередной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Зулхаирова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Житикаринского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 Кененбаева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"Отдел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Житикаринского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 Г. Жидебаева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22 мая 2012 года № 46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22 декабря 2011 года № 407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Житикаринского района</w:t>
      </w:r>
      <w:r>
        <w:br/>
      </w:r>
      <w:r>
        <w:rPr>
          <w:rFonts w:ascii="Times New Roman"/>
          <w:b/>
          <w:i w:val="false"/>
          <w:color w:val="000000"/>
        </w:rPr>
        <w:t>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4"/>
        <w:gridCol w:w="1804"/>
        <w:gridCol w:w="1054"/>
        <w:gridCol w:w="2814"/>
        <w:gridCol w:w="557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2603064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 действий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выдачу документов уполномоченными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государственными органами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0"/>
        <w:gridCol w:w="701"/>
        <w:gridCol w:w="1702"/>
        <w:gridCol w:w="1702"/>
        <w:gridCol w:w="2539"/>
        <w:gridCol w:w="445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2589966,4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исполнения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собственностью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талонов и обеспечение полноты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 от реализации разовых талонов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имуществом, постприватизационная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и регулирование споров,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поступившего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экономической политики,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управления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степных пожаров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(городского) масштаба,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пожаров в населенных пунктах,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которых не созданы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правовая, судебная,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69518,1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69518,1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воспитателям дошкольных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1379800,9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1379800,9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прошедшим повышение квалификации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учебным программам АОО "Назарбаев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Интеллектуальные школы"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 учителям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 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23841,9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внешкольных мероприятий и конкурсов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опекунам (попечителям) на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ребенка-сироты (детей-сирот),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 (детей), оставшегося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попечения родителей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решениям местных представительных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обслуживания пенсионеров 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 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доставке пособий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114534,4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25877,4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кондоминиумов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16693,4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обустройство 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сетей, находящихся в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захоронение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104896,2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национальных видов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районном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по различным видам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 газеты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журналы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телерадиовещание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24648,2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топливно-энергетического комплекса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недропользования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водного, лесного, рыбного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 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108692,8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108692,8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108692,8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64464,8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вопросов обустройства аульных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(сельских) округов в реализацию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содействию экономическому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регионов в рамках Программы "Развитие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регионов" за счет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вопросов обустройства моногородов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вышестоящие бюджеты в 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передачей функций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из нижестоящего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на 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ремонта общего имущества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1194"/>
        <w:gridCol w:w="1694"/>
        <w:gridCol w:w="1695"/>
        <w:gridCol w:w="2751"/>
        <w:gridCol w:w="37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IY. Сальдо по операциям с финансовыми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-90667,4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90667,4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