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099a" w14:textId="ce40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20 января 2012 года № 50. Зарегистрировано Управлением юстиции Житикаринского района Костанайской области 9 февраля 2012 года № 9-10-175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Житикаринского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 базе которых будут организованы общественные работы, виды и объемы общественных работ на 2012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конкретные условия: продолжительность рабочего времени одного участника общественных работ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оплату труда граждан, занятых на общественных работах, в размере полутораминимальной месячной заработной платы в месяц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Определить, что расходы на оплату труда, уплату социального налога и социальных отчислений в Государственный фонд социального страхования в размере, установленном действующим законодательством Республики Казахстан, компенсационные выплаты за неиспользованные дни оплачиваемого ежегодного трудового отпуска, уплату комиссионных вознаграждений за услуги банков второго уровня по зачислению и выплате заработной платы, причитающейся участникам общественных работ, возмещаются за счет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 с государственным учреждением "Отдел занятости и социальных программ Житикаринского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Житикаринского района" учесть виды и объемы общественных работ при оплате работ и услуг, оказываемых организациями, утвержденными настоящим постановлением.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постановления возложить на заместителя акима Житикаринского района Алиферец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Житикаринского района                 К. Испергенов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2012 года № 50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 базе которых будут организованы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 и объемы общественных работ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5361"/>
        <w:gridCol w:w="5527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
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 объемы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общественных работ
</w:t>
            </w:r>
          </w:p>
        </w:tc>
      </w:tr>
      <w:tr>
        <w:trPr>
          <w:trHeight w:val="10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 часа</w:t>
            </w:r>
          </w:p>
        </w:tc>
      </w:tr>
      <w:tr>
        <w:trPr>
          <w:trHeight w:val="4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 часов</w:t>
            </w:r>
          </w:p>
        </w:tc>
      </w:tr>
      <w:tr>
        <w:trPr>
          <w:trHeight w:val="10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 часов</w:t>
            </w:r>
          </w:p>
        </w:tc>
      </w:tr>
      <w:tr>
        <w:trPr>
          <w:trHeight w:val="163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 часов</w:t>
            </w:r>
          </w:p>
        </w:tc>
      </w:tr>
      <w:tr>
        <w:trPr>
          <w:trHeight w:val="139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исполнению 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исполнению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 не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7296 часов</w:t>
            </w:r>
          </w:p>
        </w:tc>
      </w:tr>
      <w:tr>
        <w:trPr>
          <w:trHeight w:val="9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Тургеновка,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 часов</w:t>
            </w:r>
          </w:p>
        </w:tc>
      </w:tr>
      <w:tr>
        <w:trPr>
          <w:trHeight w:val="19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аула Пригородное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 часов</w:t>
            </w:r>
          </w:p>
        </w:tc>
      </w:tr>
      <w:tr>
        <w:trPr>
          <w:trHeight w:val="216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Шевченковка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19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4224 часа </w:t>
            </w:r>
          </w:p>
        </w:tc>
      </w:tr>
      <w:tr>
        <w:trPr>
          <w:trHeight w:val="204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Забеловка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Забеловка,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 часов</w:t>
            </w:r>
          </w:p>
        </w:tc>
      </w:tr>
      <w:tr>
        <w:trPr>
          <w:trHeight w:val="205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Волгоградское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Волгоградское,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3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Ырсай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Ырсай,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9920 часов</w:t>
            </w:r>
          </w:p>
        </w:tc>
      </w:tr>
      <w:tr>
        <w:trPr>
          <w:trHeight w:val="19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Чайковское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Чайковское,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подготовки,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162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Степное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195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Милютинка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Милютинка,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202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Приречное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21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 Тимирязево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Житикаринского 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Тимирязево,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214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уборке, 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Муктиколь,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 часа</w:t>
            </w:r>
          </w:p>
        </w:tc>
      </w:tr>
      <w:tr>
        <w:trPr>
          <w:trHeight w:val="8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"Береке"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5в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 часов</w:t>
            </w:r>
          </w:p>
        </w:tc>
      </w:tr>
      <w:tr>
        <w:trPr>
          <w:trHeight w:val="18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"Надежда"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27360 часов </w:t>
            </w:r>
          </w:p>
        </w:tc>
      </w:tr>
      <w:tr>
        <w:trPr>
          <w:trHeight w:val="17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"Жастар"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 часов</w:t>
            </w:r>
          </w:p>
        </w:tc>
      </w:tr>
      <w:tr>
        <w:trPr>
          <w:trHeight w:val="18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 собственников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"Родник"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 часов</w:t>
            </w:r>
          </w:p>
        </w:tc>
      </w:tr>
      <w:tr>
        <w:trPr>
          <w:trHeight w:val="178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"Орион-4"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 часов</w:t>
            </w:r>
          </w:p>
        </w:tc>
      </w:tr>
      <w:tr>
        <w:trPr>
          <w:trHeight w:val="177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"Байпас"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территории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микрорайона,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27360 часов </w:t>
            </w:r>
          </w:p>
        </w:tc>
      </w:tr>
      <w:tr>
        <w:trPr>
          <w:trHeight w:val="1965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 "Жасыл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 - 2008"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Житикары,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 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424992 часа </w:t>
            </w:r>
          </w:p>
        </w:tc>
      </w:tr>
      <w:tr>
        <w:trPr>
          <w:trHeight w:val="180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Мамедов Руслан Юрисович</w:t>
            </w:r>
          </w:p>
        </w:tc>
        <w:tc>
          <w:tcPr>
            <w:tcW w:w="5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Ежедневная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Житикары, 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работника,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27360 часов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