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846" w14:textId="1de4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82 "О бюджете Денисовского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30 июля 2012 года № 43. Зарегистрировано Департаментом юстиции Костанайской области 3 августа 2012 года № 9-8-206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19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3817) Денисовский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Денисовского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9-8-189, опубликовано 13 января 2012 года в газете "Наше время")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Денисовского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2025203,2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461495,0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1235,2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1538591,0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2051660,1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33200,0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34348,0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-59656,9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59656,9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 возврат целевых трансфертов на сумму 8569,6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6934,7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1634,9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коммунального государственного учреждения "Денисовская средняя школа № 3" в сумме 45518,0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5961,0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Орджоникидзевского месторождения подземных вод Денисовского района Костанайской области в сумме 2043,0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эксплуатационных запасов подземных вод на участке четырех эксплуатационных скважин Орджоникидзевского месторождения подземных вод Денисовского района Костанайской области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теплоснабжения государственного коммунального предприятия "Дидар" "Отдела жилищно-коммунального хозяйства, пассажирского транспорта и автомобильных дорог Денисовского района и акимата Денисовского района" в сумме 19270,0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2012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 в селе Денисовка Денисовского района в сумме 101044,0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канализационных сетей в селе Денисовка Денисовского района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государственного учреждения "Денисовская средняя школа № 1" в селе Некрасовка в сумме 31857,0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здания коммунального государственного предприятия "Денисовская центральная районная больница" Управления здравоохранения акимата Костанайской области в сумме 32000,0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коммунального государственного казенного предприятия "Районный Дом культуры отдела культуры и развития языков Денисовского района и акимата Денисовского района" в сумме 38000,0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4313,0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теплотрассы от котельной на газовом топливе по улице Ленина в селе Денисовка Денисовского района в сумме 11300,0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3834,0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4621,0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8194,0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Денисовского района на 2012 год в сумме 8954,0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Рахметова С.Ф.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43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33"/>
        <w:gridCol w:w="8373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2025203,2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461495,0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207006,0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207006,0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111524,0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123789,0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1235,2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606,2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606,2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33"/>
        <w:gridCol w:w="733"/>
        <w:gridCol w:w="693"/>
        <w:gridCol w:w="735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2051660,1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165425,0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48830,0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103532,0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961763,3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27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883336,3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882723,3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852464,3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6977,0</w:t>
            </w:r>
          </w:p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13265,0</w:t>
            </w:r>
          </w:p>
        </w:tc>
      </w:tr>
      <w:tr>
        <w:trPr>
          <w:trHeight w:val="19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381938,5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226207,0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4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9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373"/>
        <w:gridCol w:w="513"/>
        <w:gridCol w:w="795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43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413"/>
        <w:gridCol w:w="8453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3"/>
        <w:gridCol w:w="653"/>
        <w:gridCol w:w="733"/>
        <w:gridCol w:w="727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393"/>
        <w:gridCol w:w="473"/>
        <w:gridCol w:w="789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43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53"/>
        <w:gridCol w:w="8373"/>
        <w:gridCol w:w="20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3"/>
        <w:gridCol w:w="653"/>
        <w:gridCol w:w="653"/>
        <w:gridCol w:w="727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"/>
        <w:gridCol w:w="353"/>
        <w:gridCol w:w="473"/>
        <w:gridCol w:w="7793"/>
        <w:gridCol w:w="20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43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93"/>
        <w:gridCol w:w="673"/>
        <w:gridCol w:w="739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Денисовка"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Некрасовского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Тельманского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Приреченского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Аршалинского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1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Аятского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21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Комаровского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Перелески"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