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d8b99" w14:textId="f3d8b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очередного призыва граждан на срочную воинскую службу в апреле-июне и октябре-декабре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6 апреля 2012 года № 117. Зарегистрировано Управлением юстиции Денисовского района Костанайской области 24 апреля 2012 года № 9-8-198. Утратило силу в связи с истечением срока действия (письмо акима Денисовского района Костанайской области от 4 апреля 2013 года № 07-07/375)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  Сноска. Утратило силу в связи с истечением срока действия (письмо акима Денисовского района Костанайской области от 04.04.2013 № 07-07/375)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февраля 2012 года "О воинской службе и статусе военнослужащих", Указом Президента Республики Казахстан от 1 марта 2012 года 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2012 года", акимат Денисовского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проведение призыва граждан на срочную воинскую службу в Вооруженные Силы Республики Казахстан, Внутренние войска Министерства внутренних дел Республики Казахстан, Комитет национальной безопасности Республики Казахстан, Республиканскую гвардию Республики Казахстан, Министерство по чрезвычайным ситуациям Республики Казахстан в апреле-июне и октябре-декабре 2012 года через государственное учреждение "Отдел по делам обороны Денисовского района Костанайской области" (по согласованию).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учреждению "Отдел внутренних дел Денисовского района Департамента внутренних дел Костанайской области Министерства внутренних дел Республики Казахстан"( по согласованию) в период проведения призыва и отправок команд в войска: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пределах своей компетенции осуществлять розыск лиц, уклоняющихся от выполнения воинской обязанности;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охрану общественного порядка на районном призывном пункте.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Денисовского района Муратбекова М.Т.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 и распространяется на отношения, возникшие с 1 апреля 2012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Денисовского района                        В.Ионенко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внутренних дел Денисовского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________________________ А.Жагыпаров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по делам обороны Денисовского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_________________________ В.Слободюк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