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be9d" w14:textId="5b7b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82 "О бюджете Денисовского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февраля 2012 года № 11. Зарегистрировано Управлением юстиции Денисовского района Костанайской области 13 февраля 2012 года № 9-8-192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3793)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9-8-189, опубликовано 13 января 2012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2012–2014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1736165,0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1286939,0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1762621,4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33200,5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-59656,9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59656,9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 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 возврат целевых трансфертов на сумму 8183,4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6548,5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1634,9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в сумме 18099,0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Рахметова С.Ф.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3"/>
        <w:gridCol w:w="733"/>
        <w:gridCol w:w="6873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1286939,0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1013"/>
        <w:gridCol w:w="833"/>
        <w:gridCol w:w="591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1762621,4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889539,0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888926,0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129144,0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поселка, аула (села,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8183,4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