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517" w14:textId="91a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9 февраля 2012 года № 13. Зарегистрировано Управлением юстиции Амангельдинского района Костанайской области 2 марта 2012 года № 9-6-142. Утратило силу решением маслихата Амангельдинского района Костанайской области от 5 марта 2013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Амангельдинского района Костанайской области от 05.03.2013 № 113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но не более 50 месячных расчетных показателей;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детей, единовременно, в размере 10 месячных расчетных показателей;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Амангельдинского района" (далее – уполномоченный орган по вопросам занятости), единовременно, в размере 15 месячных расчетных показателей;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войне, единовременно, в размере 10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образования. Оказывается один раз в год, по факту обращения потребителя;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на бытовые нужды, ежемесячно в размере 4 месячных расчетных показателей.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73"/>
        <w:gridCol w:w="727"/>
      </w:tblGrid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сессий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Кусайнов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М. Тобагабулов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 планирования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Т. Карбозов</w:t>
            </w:r>
          </w:p>
        </w:tc>
        <w:tc>
          <w:tcPr>
            <w:tcW w:w="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2012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решениям местных представительных органов"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счета в банке получателя;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на лечение;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смерти;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на бытовые нужды: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