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060be" w14:textId="1f060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видов общественных работ для осужденных к наказанию в виде привлечения к общественным работам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Амангельдинского района Костанайской области от 17 января 2012 года № 32. Зарегистрировано Управлением юстиции Амангельдинского района Костанайской области 7 февраля 2012 года № 9-6-140. Утратило силу постановлением акимата Амангельдинского района Костанайской области от 26 декабря 2014 года № 388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постановлением акимата Амангельдинского района Костанайской области от 26.12.2014 № 388.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42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Уголовного Кодекса Республики Казахстан от 16 июля 1997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Амангельдинского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виды общественных работ для осужденных к наказанию в виде привлечения к общественным работам,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Амангельдинского района Хайруллина С.У.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С. 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Инспектор Амангельдинской районной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уголовно–исполнительной инспекции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уголовно-исполнительной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системы по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лейтенант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С.С. Нурканов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постановлению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января 2012 года № 32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общественных работ для, осужденных к</w:t>
      </w:r>
      <w:r>
        <w:br/>
      </w:r>
      <w:r>
        <w:rPr>
          <w:rFonts w:ascii="Times New Roman"/>
          <w:b/>
          <w:i w:val="false"/>
          <w:color w:val="000000"/>
        </w:rPr>
        <w:t>
наказанию в виде привлечения к общественным работам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Очистка территории от наледи.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Очистка территории от снега.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Очистка территории от мусора.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Очистка территории от бытовых отходов.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Очистка территории от сорняка.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Обрезка порослей.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Обрезка деревьев.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Побелка деревьев.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Посадка деревьев.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Ремонт деревянной изгороди.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Покраска изгороди.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Побелка зданий.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Покраска зданий.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Разбивка цветочных клумб.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Откос травы.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