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e54b" w14:textId="578e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25 декабря 2012 года № 76. Зарегистрировано Департаментом юстиции Костанайской области 21 января 2013 года № 3995. Утратило силу решением маслихата Алтынсаринского района Костанайской области от 25 февраля 2015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Алтынсаринского района Костанайской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оказания жилищной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О. Банкова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Павлюк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порядка и размера оказания жилищной помощи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Алтынсаринском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-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предоставлении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десяти календарных дней с момента предоставления необходимых для назначения жилищной помощи документов,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предоставленные документы вызывают сомнения, 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назначается с месяца подачи заявления и оказывается на текущий квартал, в котором обратился заявитель,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оказания жилищной помощи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оказания жилищной помощи определяется уполномоченным органом, исходя из совокупного дохода семьи или дохода гражданина претендующего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предоставлении документов,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-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Возмещение расходов по оплате электрической 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Оплата сверх норм установленных настоящей </w:t>
      </w:r>
      <w:r>
        <w:rPr>
          <w:rFonts w:ascii="Times New Roman"/>
          <w:b w:val="false"/>
          <w:i w:val="false"/>
          <w:color w:val="000000"/>
          <w:sz w:val="28"/>
        </w:rPr>
        <w:t>главой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собственниками или нанимателями (поднанимателями) жилья на общих основаниях.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