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7f41" w14:textId="cd87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декабря 2011 года № 353 "О районном бюджете Алтынсаринского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7 декабря 2012 года № 68. Зарегистрировано Департаментом юстиции Костанайской области 12 декабря 2012 года № 3933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9-5-136, опубликовано 6 января 2012 года в газете "Таза бұлақ Чистый родник")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1385521,0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401005,0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3449,0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971523,0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1403555,2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33141,0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35092,0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-51775,2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51775,2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К.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Есмуханов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Павлюк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68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353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Алтынсаринского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93"/>
        <w:gridCol w:w="453"/>
        <w:gridCol w:w="8353"/>
        <w:gridCol w:w="19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1385521,0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401005,0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5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971523,0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971523,0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693"/>
        <w:gridCol w:w="713"/>
        <w:gridCol w:w="7333"/>
        <w:gridCol w:w="19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1403555,2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78147,5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759867,3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23632,0</w:t>
            </w:r>
          </w:p>
        </w:tc>
      </w:tr>
      <w:tr>
        <w:trPr>
          <w:trHeight w:val="13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687877,3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686647,3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678338,3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14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10968,3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3098,3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170153,3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170153,3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148756,3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-51775,2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51775,2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