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cbc0d" w14:textId="19cbc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2011 года № 353 "О районном бюджете Алтынсаринского района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9 апреля 2012 года № 22. Зарегистрировано Управлением юстиции Алтынсаринского района Костанайской области 13 апреля 2012 года № 9-5-143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Алтынсаринский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Алтынсаринского района на 2012-2014 годы" от 21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9-5-136, опубликовано 6 января 2012 года в газете "Таза бұлақ-Чистый родник")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Алтынсаринского района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1335455,0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380673,0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1722,0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603,0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952457,0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1349089,2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22768,4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24719,4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1951,0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-41402,6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41402,6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Г. Джузбаев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Алтынсаринского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Кенжегарин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Алтынсаринского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Е. Павлюк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апреля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353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473"/>
        <w:gridCol w:w="313"/>
        <w:gridCol w:w="8553"/>
        <w:gridCol w:w="195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10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1335455,0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380673,0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174955,0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174955,0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125098,0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125098,0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70627,0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47130,0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8831,0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3993,0</w:t>
            </w:r>
          </w:p>
        </w:tc>
      </w:tr>
      <w:tr>
        <w:trPr>
          <w:trHeight w:val="43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914,0</w:t>
            </w:r>
          </w:p>
        </w:tc>
      </w:tr>
      <w:tr>
        <w:trPr>
          <w:trHeight w:val="6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880,0</w:t>
            </w:r>
          </w:p>
        </w:tc>
      </w:tr>
      <w:tr>
        <w:trPr>
          <w:trHeight w:val="3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880,0</w:t>
            </w:r>
          </w:p>
        </w:tc>
      </w:tr>
      <w:tr>
        <w:trPr>
          <w:trHeight w:val="48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42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952457,0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952457,0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952457,0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13"/>
        <w:gridCol w:w="753"/>
        <w:gridCol w:w="713"/>
        <w:gridCol w:w="7553"/>
        <w:gridCol w:w="197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1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1349089,2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166745,0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150943,0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14391,0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58628,0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53695,0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77924,0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76194,0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Учет,хранение,оценка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14602,0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14602,0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14602,0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844577,1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29392,0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29392,0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29165,0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802028,1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801208,1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792136,1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13157,0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13157,0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62968,0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50894,0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50894,0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10965,0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9611,0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12074,0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12074,0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11815,0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87082,0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69765,0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69765,0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56210,0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13555,0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12725,0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89859,0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55479,0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55479,0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55479,0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23355,0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23355,0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20858,0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8610,0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21670,0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27250,0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27250,0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35428,0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35428,0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1991,0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содействию 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13662,0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 хозяйства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12062,0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6075,1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6075,1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6075,1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неиспользованных(недоиспользованных)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3944,1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22768,4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24719,4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24719,4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24719,4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24719,4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24719,4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активов;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 профицит)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-41402,6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41402,6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19083,6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19083,6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19083,6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апреля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353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493"/>
        <w:gridCol w:w="313"/>
        <w:gridCol w:w="8453"/>
        <w:gridCol w:w="199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25" w:hRule="atLeast"/>
        </w:trPr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1211740,0</w:t>
            </w:r>
          </w:p>
        </w:tc>
      </w:tr>
      <w:tr>
        <w:trPr>
          <w:trHeight w:val="22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414818,0</w:t>
            </w:r>
          </w:p>
        </w:tc>
      </w:tr>
      <w:tr>
        <w:trPr>
          <w:trHeight w:val="22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190648,0</w:t>
            </w:r>
          </w:p>
        </w:tc>
      </w:tr>
      <w:tr>
        <w:trPr>
          <w:trHeight w:val="22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190648,0</w:t>
            </w:r>
          </w:p>
        </w:tc>
      </w:tr>
      <w:tr>
        <w:trPr>
          <w:trHeight w:val="22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136320,0</w:t>
            </w:r>
          </w:p>
        </w:tc>
      </w:tr>
      <w:tr>
        <w:trPr>
          <w:trHeight w:val="22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136320,0</w:t>
            </w:r>
          </w:p>
        </w:tc>
      </w:tr>
      <w:tr>
        <w:trPr>
          <w:trHeight w:val="22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76961,0</w:t>
            </w:r>
          </w:p>
        </w:tc>
      </w:tr>
      <w:tr>
        <w:trPr>
          <w:trHeight w:val="22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51356,0</w:t>
            </w:r>
          </w:p>
        </w:tc>
      </w:tr>
      <w:tr>
        <w:trPr>
          <w:trHeight w:val="22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3556,0</w:t>
            </w:r>
          </w:p>
        </w:tc>
      </w:tr>
      <w:tr>
        <w:trPr>
          <w:trHeight w:val="22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17733,0</w:t>
            </w:r>
          </w:p>
        </w:tc>
      </w:tr>
      <w:tr>
        <w:trPr>
          <w:trHeight w:val="22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4316,0</w:t>
            </w:r>
          </w:p>
        </w:tc>
      </w:tr>
      <w:tr>
        <w:trPr>
          <w:trHeight w:val="22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9623,0</w:t>
            </w:r>
          </w:p>
        </w:tc>
      </w:tr>
      <w:tr>
        <w:trPr>
          <w:trHeight w:val="22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1006,0</w:t>
            </w:r>
          </w:p>
        </w:tc>
      </w:tr>
      <w:tr>
        <w:trPr>
          <w:trHeight w:val="22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4351,0</w:t>
            </w:r>
          </w:p>
        </w:tc>
      </w:tr>
      <w:tr>
        <w:trPr>
          <w:trHeight w:val="28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3270,0</w:t>
            </w:r>
          </w:p>
        </w:tc>
      </w:tr>
      <w:tr>
        <w:trPr>
          <w:trHeight w:val="22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996,0</w:t>
            </w:r>
          </w:p>
        </w:tc>
      </w:tr>
      <w:tr>
        <w:trPr>
          <w:trHeight w:val="6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</w:tr>
      <w:tr>
        <w:trPr>
          <w:trHeight w:val="22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</w:tr>
      <w:tr>
        <w:trPr>
          <w:trHeight w:val="22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</w:tr>
      <w:tr>
        <w:trPr>
          <w:trHeight w:val="22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959,0</w:t>
            </w:r>
          </w:p>
        </w:tc>
      </w:tr>
      <w:tr>
        <w:trPr>
          <w:trHeight w:val="3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959,0</w:t>
            </w:r>
          </w:p>
        </w:tc>
      </w:tr>
      <w:tr>
        <w:trPr>
          <w:trHeight w:val="42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42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22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883,0</w:t>
            </w:r>
          </w:p>
        </w:tc>
      </w:tr>
      <w:tr>
        <w:trPr>
          <w:trHeight w:val="22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883,0</w:t>
            </w:r>
          </w:p>
        </w:tc>
      </w:tr>
      <w:tr>
        <w:trPr>
          <w:trHeight w:val="22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657,0</w:t>
            </w:r>
          </w:p>
        </w:tc>
      </w:tr>
      <w:tr>
        <w:trPr>
          <w:trHeight w:val="22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657,0</w:t>
            </w:r>
          </w:p>
        </w:tc>
      </w:tr>
      <w:tr>
        <w:trPr>
          <w:trHeight w:val="22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657,0</w:t>
            </w:r>
          </w:p>
        </w:tc>
      </w:tr>
      <w:tr>
        <w:trPr>
          <w:trHeight w:val="22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794388,0</w:t>
            </w:r>
          </w:p>
        </w:tc>
      </w:tr>
      <w:tr>
        <w:trPr>
          <w:trHeight w:val="22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794388,0</w:t>
            </w:r>
          </w:p>
        </w:tc>
      </w:tr>
      <w:tr>
        <w:trPr>
          <w:trHeight w:val="22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794388,0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533"/>
        <w:gridCol w:w="713"/>
        <w:gridCol w:w="753"/>
        <w:gridCol w:w="7413"/>
        <w:gridCol w:w="199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8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1211740,0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148495,0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132646,0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47159,0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47159,0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74395,0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74395,0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Учет,хранение,оценка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14649,0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14649,0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14649,0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702520,0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31943,0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31943,0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31943,0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663942,0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663042,0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663042,0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53987,0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41893,0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41893,0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10965,0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72300,0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51400,0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51400,0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61271,0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26063,0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26063,0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26063,0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23944,0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23944,0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21014,0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118196,0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118196,0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115896,0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115896,0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32958,0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32958,0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12276,0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 хозяйства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12276,0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-1732,0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активов;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 профицит)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бюджета: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-1732,0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апреля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353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493"/>
        <w:gridCol w:w="413"/>
        <w:gridCol w:w="8433"/>
        <w:gridCol w:w="197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10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1309044,0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392072,0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180196,0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180196,0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128845,0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128845,0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72739,0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48539,0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941,0</w:t>
            </w:r>
          </w:p>
        </w:tc>
      </w:tr>
      <w:tr>
        <w:trPr>
          <w:trHeight w:val="6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</w:p>
        </w:tc>
      </w:tr>
      <w:tr>
        <w:trPr>
          <w:trHeight w:val="42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45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914578,0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914578,0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914578,0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513"/>
        <w:gridCol w:w="673"/>
        <w:gridCol w:w="733"/>
        <w:gridCol w:w="7473"/>
        <w:gridCol w:w="197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8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1309044,0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149880,0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133580,0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75200,0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Учет,хранение,оценка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14800,0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817214,0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774554,0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773554,0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773554,0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54425,0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42225,0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42225,0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10380,0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136249,0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59189,0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59189,0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15189,0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61965,0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26345,0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26345,0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26345,0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9070,0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34376,0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34376,0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31896,0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31896,0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 хозяйства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-1732,0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активов;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 профицит)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-1732,0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