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d6cf" w14:textId="cd1d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работодателей на организацию социальных рабочих мест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27 января 2012 года № 38. Зарегистрировано Управлением юстиции Алтынсаринского района Костанайской области 9 февраля 2012 года № 9-5-140. Утратило силу - Постановлением акимата Алтынсаринского района Костанайской области от 10 мая 2012 года № 112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Алтынсаринского района Костанайской области от 10.05.2012 № 112.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работодателей на организацию социальных рабочих мест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Аким района                                    Б. Ахметов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января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 на организацию</w:t>
      </w:r>
      <w:r>
        <w:br/>
      </w:r>
      <w:r>
        <w:rPr>
          <w:rFonts w:ascii="Times New Roman"/>
          <w:b/>
          <w:i w:val="false"/>
          <w:color w:val="000000"/>
        </w:rPr>
        <w:t>
социальных рабочих мест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2141"/>
        <w:gridCol w:w="1508"/>
        <w:gridCol w:w="806"/>
        <w:gridCol w:w="1237"/>
        <w:gridCol w:w="716"/>
        <w:gridCol w:w="1440"/>
        <w:gridCol w:w="1418"/>
        <w:gridCol w:w="1872"/>
      </w:tblGrid>
      <w:tr>
        <w:trPr>
          <w:trHeight w:val="1440" w:hRule="atLeast"/>
        </w:trPr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ге)</w:t>
            </w:r>
          </w:p>
        </w:tc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который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компенсирован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(тенге)</w:t>
            </w:r>
          </w:p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-50%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15%</w:t>
            </w:r>
          </w:p>
        </w:tc>
      </w:tr>
      <w:tr>
        <w:trPr>
          <w:trHeight w:val="30" w:hRule="atLeast"/>
        </w:trPr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"Д.Турлы-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К"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учету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14375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С,Е,Д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рик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сарь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"Джайляу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КЗ"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жист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тарка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ничная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чий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"Жанабек"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ница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30" w:hRule="atLeast"/>
        </w:trPr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2010"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посуды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ничная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чий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щих)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10" w:hRule="atLeast"/>
        </w:trPr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"Темте"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галтер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450" w:hRule="atLeast"/>
        </w:trPr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"Көмек-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Алтын"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галтер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16015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9609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4804,5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11830,2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5915,1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16015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9609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4804,5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сарь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8922,6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