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9a00" w14:textId="acc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мая 2012 года № 37. Зарегистрировано Управлением юстиции города Лисаковска Костанайской области 17 мая 2012 года № 9-4-208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2457918,7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1734035,0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662326,7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2566584,5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-170665,8,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170665,8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490,0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2012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16703,0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14446,0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47261,7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сессии маслихата                       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Денисенко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719"/>
        <w:gridCol w:w="398"/>
        <w:gridCol w:w="7923"/>
        <w:gridCol w:w="251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2457918,7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1734035,0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208359,0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487062,0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8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51386,0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48386,0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9"/>
        <w:gridCol w:w="727"/>
        <w:gridCol w:w="792"/>
        <w:gridCol w:w="7145"/>
        <w:gridCol w:w="25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2566584,5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1081582,0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783244,0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783244,0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18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22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175222,0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104549,7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104549,7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101115,7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53611,7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168435,0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8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