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2cbe" w14:textId="f302c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2011 года № 475 "О бюджете города Лисаковска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9 апреля 2012 года № 26. Зарегистрировано Управлением юстиции города Лисаковска Костанайской области 13 апреля 2012 года № 9-4-204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согласно решению Костанайского областного маслихата от 30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  и дополнений в решение маслихата от 8 декабря 2011 года № 450 "Об областном бюджете Костанайской области на 2012-2014 годы" (зарегистрировано в Реестре государственной регистрации нормативных правовых актов за номером 3797)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города Лисаковска на 2012-2014 годы"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9-4-196, опубликовано 19, 26 января, 2 февраля 2012 года в газете "Лисаковская новь")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Лисаковска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2486646,0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1699871,0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10171,0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71386,0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705218,0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2552541,8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54770,0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-170665,8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170665,8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Учесть, что в бюджете города Лисаковска на 2012 год предусмотрены целевые текущие трансферты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 программы развития образования в Республике Казахстан на 2011-2020 годы в сумме 8994,0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8194,0 тысячи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оборудованием, программным обеспечением детей-инвалидов, обучающихся на дому, в сумме 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2310,0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родителей, в сумме 13584,0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сети отделений дневного пребывания в медико-социальных учреждениях в сумме 4810,0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898,0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в сумме 14544,0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Автономной организации образования  "Назарбаев Интеллектуальные школы", в сумме 1324,0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Программы занятости 2020 в сумме 22316,0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населения в сумме 8992,0 тысячи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7749,0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в сумме 5575,0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жилищной помощи в сумме 3519,0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решение вопросов обустройства моногородов в сумме 159409,0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Учесть, что в бюджете города Лисаковска на 2012 год предусмотрены целевые трансферты на развитие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сумме 150326,0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в сумме 124221,0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в сумме 67471,0 тысяча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Г. Жарылкасымова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В. Денисенко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2012 года № 26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475  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Лисаковска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714"/>
        <w:gridCol w:w="756"/>
        <w:gridCol w:w="7674"/>
        <w:gridCol w:w="2476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2486646,0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1699871,0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569859,0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569859,0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438776,0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438776,0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202999,0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128844,0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481004,0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274184,0</w:t>
            </w:r>
          </w:p>
        </w:tc>
      </w:tr>
      <w:tr>
        <w:trPr>
          <w:trHeight w:val="7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193628,0</w:t>
            </w:r>
          </w:p>
        </w:tc>
      </w:tr>
      <w:tr>
        <w:trPr>
          <w:trHeight w:val="7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13192,0</w:t>
            </w:r>
          </w:p>
        </w:tc>
      </w:tr>
      <w:tr>
        <w:trPr>
          <w:trHeight w:val="18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9171,0</w:t>
            </w:r>
          </w:p>
        </w:tc>
      </w:tr>
      <w:tr>
        <w:trPr>
          <w:trHeight w:val="7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71386,0</w:t>
            </w:r>
          </w:p>
        </w:tc>
      </w:tr>
      <w:tr>
        <w:trPr>
          <w:trHeight w:val="11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68386,0</w:t>
            </w:r>
          </w:p>
        </w:tc>
      </w:tr>
      <w:tr>
        <w:trPr>
          <w:trHeight w:val="11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68386,0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705218,0</w:t>
            </w:r>
          </w:p>
        </w:tc>
      </w:tr>
      <w:tr>
        <w:trPr>
          <w:trHeight w:val="7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705218,0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705218,0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486"/>
        <w:gridCol w:w="723"/>
        <w:gridCol w:w="701"/>
        <w:gridCol w:w="7281"/>
        <w:gridCol w:w="250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2552541,8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126158,0</w:t>
            </w:r>
          </w:p>
        </w:tc>
      </w:tr>
      <w:tr>
        <w:trPr>
          <w:trHeight w:val="11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87626,0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51417,0</w:t>
            </w:r>
          </w:p>
        </w:tc>
      </w:tr>
      <w:tr>
        <w:trPr>
          <w:trHeight w:val="7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51417,0</w:t>
            </w:r>
          </w:p>
        </w:tc>
      </w:tr>
      <w:tr>
        <w:trPr>
          <w:trHeight w:val="11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22522,0</w:t>
            </w:r>
          </w:p>
        </w:tc>
      </w:tr>
      <w:tr>
        <w:trPr>
          <w:trHeight w:val="11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22522,0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22769,0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22769,0</w:t>
            </w:r>
          </w:p>
        </w:tc>
      </w:tr>
      <w:tr>
        <w:trPr>
          <w:trHeight w:val="18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19115,0</w:t>
            </w:r>
          </w:p>
        </w:tc>
      </w:tr>
      <w:tr>
        <w:trPr>
          <w:trHeight w:val="11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1716,0</w:t>
            </w:r>
          </w:p>
        </w:tc>
      </w:tr>
      <w:tr>
        <w:trPr>
          <w:trHeight w:val="11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15763,0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15763,0</w:t>
            </w:r>
          </w:p>
        </w:tc>
      </w:tr>
      <w:tr>
        <w:trPr>
          <w:trHeight w:val="18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3462,0</w:t>
            </w:r>
          </w:p>
        </w:tc>
      </w:tr>
      <w:tr>
        <w:trPr>
          <w:trHeight w:val="7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3462,0</w:t>
            </w:r>
          </w:p>
        </w:tc>
      </w:tr>
      <w:tr>
        <w:trPr>
          <w:trHeight w:val="7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11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1072418,0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229967,0</w:t>
            </w:r>
          </w:p>
        </w:tc>
      </w:tr>
      <w:tr>
        <w:trPr>
          <w:trHeight w:val="11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10231,0</w:t>
            </w:r>
          </w:p>
        </w:tc>
      </w:tr>
      <w:tr>
        <w:trPr>
          <w:trHeight w:val="7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10138,0</w:t>
            </w:r>
          </w:p>
        </w:tc>
      </w:tr>
      <w:tr>
        <w:trPr>
          <w:trHeight w:val="18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219736,0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217327,0</w:t>
            </w:r>
          </w:p>
        </w:tc>
      </w:tr>
      <w:tr>
        <w:trPr>
          <w:trHeight w:val="15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778651,0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778651,0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667340,0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97945,0</w:t>
            </w:r>
          </w:p>
        </w:tc>
      </w:tr>
      <w:tr>
        <w:trPr>
          <w:trHeight w:val="14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</w:p>
        </w:tc>
      </w:tr>
      <w:tr>
        <w:trPr>
          <w:trHeight w:val="11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63800,0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33800,0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8998,0</w:t>
            </w:r>
          </w:p>
        </w:tc>
      </w:tr>
      <w:tr>
        <w:trPr>
          <w:trHeight w:val="15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8748,0</w:t>
            </w:r>
          </w:p>
        </w:tc>
      </w:tr>
      <w:tr>
        <w:trPr>
          <w:trHeight w:val="11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18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13584,0</w:t>
            </w:r>
          </w:p>
        </w:tc>
      </w:tr>
      <w:tr>
        <w:trPr>
          <w:trHeight w:val="15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11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12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 тяжелобольных людей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врачебную помощь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139111,0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106821,0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106821,0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34176,0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19144,0</w:t>
            </w:r>
          </w:p>
        </w:tc>
      </w:tr>
      <w:tr>
        <w:trPr>
          <w:trHeight w:val="11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3817,0</w:t>
            </w:r>
          </w:p>
        </w:tc>
      </w:tr>
      <w:tr>
        <w:trPr>
          <w:trHeight w:val="22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32290,0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32290,0</w:t>
            </w:r>
          </w:p>
        </w:tc>
      </w:tr>
      <w:tr>
        <w:trPr>
          <w:trHeight w:val="15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32043,0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468519,0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194915,0</w:t>
            </w:r>
          </w:p>
        </w:tc>
      </w:tr>
      <w:tr>
        <w:trPr>
          <w:trHeight w:val="11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191692,0</w:t>
            </w:r>
          </w:p>
        </w:tc>
      </w:tr>
      <w:tr>
        <w:trPr>
          <w:trHeight w:val="11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67471,0</w:t>
            </w:r>
          </w:p>
        </w:tc>
      </w:tr>
      <w:tr>
        <w:trPr>
          <w:trHeight w:val="11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124221,0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175693,0</w:t>
            </w:r>
          </w:p>
        </w:tc>
      </w:tr>
      <w:tr>
        <w:trPr>
          <w:trHeight w:val="11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167862,0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167862,0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97911,0</w:t>
            </w:r>
          </w:p>
        </w:tc>
      </w:tr>
      <w:tr>
        <w:trPr>
          <w:trHeight w:val="11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</w:p>
        </w:tc>
      </w:tr>
      <w:tr>
        <w:trPr>
          <w:trHeight w:val="11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85447,0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14841,0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18448,0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захоронение безродных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51838,0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126481,0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38100,0</w:t>
            </w:r>
          </w:p>
        </w:tc>
      </w:tr>
      <w:tr>
        <w:trPr>
          <w:trHeight w:val="11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31006,0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31006,0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</w:p>
        </w:tc>
      </w:tr>
      <w:tr>
        <w:trPr>
          <w:trHeight w:val="15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53469,0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32095,0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28774,0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21374,0</w:t>
            </w:r>
          </w:p>
        </w:tc>
      </w:tr>
      <w:tr>
        <w:trPr>
          <w:trHeight w:val="11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4061,0</w:t>
            </w:r>
          </w:p>
        </w:tc>
      </w:tr>
      <w:tr>
        <w:trPr>
          <w:trHeight w:val="11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17313,0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20652,0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5792,0</w:t>
            </w:r>
          </w:p>
        </w:tc>
      </w:tr>
      <w:tr>
        <w:trPr>
          <w:trHeight w:val="7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5792,0</w:t>
            </w:r>
          </w:p>
        </w:tc>
      </w:tr>
      <w:tr>
        <w:trPr>
          <w:trHeight w:val="7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8873,0</w:t>
            </w:r>
          </w:p>
        </w:tc>
      </w:tr>
      <w:tr>
        <w:trPr>
          <w:trHeight w:val="14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5987,0</w:t>
            </w:r>
          </w:p>
        </w:tc>
      </w:tr>
      <w:tr>
        <w:trPr>
          <w:trHeight w:val="11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 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17459,0</w:t>
            </w:r>
          </w:p>
        </w:tc>
      </w:tr>
      <w:tr>
        <w:trPr>
          <w:trHeight w:val="15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10810,0</w:t>
            </w:r>
          </w:p>
        </w:tc>
      </w:tr>
      <w:tr>
        <w:trPr>
          <w:trHeight w:val="6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10810,0</w:t>
            </w:r>
          </w:p>
        </w:tc>
      </w:tr>
      <w:tr>
        <w:trPr>
          <w:trHeight w:val="11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6698,0</w:t>
            </w:r>
          </w:p>
        </w:tc>
      </w:tr>
      <w:tr>
        <w:trPr>
          <w:trHeight w:val="7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6698,0</w:t>
            </w:r>
          </w:p>
        </w:tc>
      </w:tr>
      <w:tr>
        <w:trPr>
          <w:trHeight w:val="11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6698,0</w:t>
            </w:r>
          </w:p>
        </w:tc>
      </w:tr>
      <w:tr>
        <w:trPr>
          <w:trHeight w:val="11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14572,0</w:t>
            </w:r>
          </w:p>
        </w:tc>
      </w:tr>
      <w:tr>
        <w:trPr>
          <w:trHeight w:val="7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8451,0</w:t>
            </w:r>
          </w:p>
        </w:tc>
      </w:tr>
      <w:tr>
        <w:trPr>
          <w:trHeight w:val="7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6121,0</w:t>
            </w:r>
          </w:p>
        </w:tc>
      </w:tr>
      <w:tr>
        <w:trPr>
          <w:trHeight w:val="11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100699,0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100699,0</w:t>
            </w:r>
          </w:p>
        </w:tc>
      </w:tr>
      <w:tr>
        <w:trPr>
          <w:trHeight w:val="11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3434,0</w:t>
            </w:r>
          </w:p>
        </w:tc>
      </w:tr>
      <w:tr>
        <w:trPr>
          <w:trHeight w:val="11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3434,0</w:t>
            </w:r>
          </w:p>
        </w:tc>
      </w:tr>
      <w:tr>
        <w:trPr>
          <w:trHeight w:val="11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97265,0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47376,0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49889,0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180025,0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6177,0</w:t>
            </w:r>
          </w:p>
        </w:tc>
      </w:tr>
      <w:tr>
        <w:trPr>
          <w:trHeight w:val="11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173848,0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1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168848,0</w:t>
            </w:r>
          </w:p>
        </w:tc>
      </w:tr>
      <w:tr>
        <w:trPr>
          <w:trHeight w:val="15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моногородов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159409,0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280160,8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280160,8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280160,8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6893,8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271118,0</w:t>
            </w:r>
          </w:p>
        </w:tc>
      </w:tr>
      <w:tr>
        <w:trPr>
          <w:trHeight w:val="18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11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общего имущества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54770,0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54770,0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54770,0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54770,0</w:t>
            </w:r>
          </w:p>
        </w:tc>
      </w:tr>
      <w:tr>
        <w:trPr>
          <w:trHeight w:val="11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54770,0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54770,0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-170665,8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170665,8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