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c925" w14:textId="f8fc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2012 года № 73. Зарегистрировано Департаментом юстиции Костанайской области 29 декабря 2012 года № 3970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Аркалыка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3706503,9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1057529,8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20381,2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2609868,9 тысяч тенге, из них объем субвенций – 1721745,0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3758540,5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150791,7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- 202828,3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202828,3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Аркалыка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2013 год предусмотрен объем целевых текущих трансфертов из республиканского бюджета в сумме 181416,9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32934,8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3669,6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15480,0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61289,0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12451,0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в сумме 16511,0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24392,0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6146,0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7587,5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956,0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Аркалыка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бюджете города на 2013 год предусмотрен объем целевых текущих трансфертов из областного бюджета в сумме 186388,8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2013-2015 годы в сумме 10338,0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в сумме 15599,0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турбоагрегата в целях бесперебойной выработки электроэнергии теплоэнергического центра государственного коммунального предприятия "Аркалыкская теплоэнергетическая компания" акимата города Аркалыка Костанайской области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30451,8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Аркалыка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бюджете города на 2013 год предусмотрен объем на развитие целевых трансфертов из республиканского бюджета 435325,0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250624,0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57868,0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126833,0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Аркалыка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бюджете города на 2013 год предусмотрен объем на развитие целевых трансфертов из областного бюджета 84993,2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44433,2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6467,0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14093,0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спортивного зала государственного учреждения "Средняя общеобразовательная школа № 4 отдела образования акимата города Аркалыка" в сумме 20000,0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Аркалыка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бюджета города Аркалыка на 2013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бюджета города Аркалыка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Искендиров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Гайдаренко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решения маслихата города Аркалыка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53"/>
        <w:gridCol w:w="24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3706503,9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4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6873"/>
        <w:gridCol w:w="24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3758540,5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2127121,7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1570165,7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1447877,7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64559,1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69788,4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172514,4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- 202828,3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Аркалыка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393"/>
        <w:gridCol w:w="24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33"/>
        <w:gridCol w:w="68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2147296,9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поселков, сел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Аркалыка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73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73"/>
        <w:gridCol w:w="717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поселков, сел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2013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Аркалыка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33"/>
        <w:gridCol w:w="713"/>
        <w:gridCol w:w="6673"/>
        <w:gridCol w:w="25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522318,2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решения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53"/>
        <w:gridCol w:w="9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