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a99" w14:textId="2c84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апреля 2012 года № 20. Зарегистрировано Управлением юстиции города Аркалыка Костанайской области 12 апреля 2012 года № 9-3-166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4758821,0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980891,0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3761276,0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4801508,3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2012 год предусмотрен: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целевых текущих трансфертов из республиканского бюджета в сумме 233812,0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10019,0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7449,0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13794,0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17096,0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25722,0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в сумме 28812,0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108645,0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текущих трансфертов из областного бюджета в сумме 81150,0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города в сумме 4207,0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2012-2014 годы в сумме 7610,0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3429,0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"Детский сад "Гулдер" общеразвивающего типа в селе Ашутасты отдела образования акимата города Аркалыка Костанайской области" в сумме 62315,0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3589,0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республиканского бюджета на развитие 1506729,0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и реконструкцию здания государственного коммунального казенного предприятия "Детско-юношеский центр "Жас-Улан" отдела образования акимата города Аркалык в сумме 215000,0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251249,0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с благоустройством к объекту "Реконструкция пятиэтажного малосемейного общежития под жилой дом по улице Маясовой, 27 в городе Аркалык" в сумме 15714,0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435350,0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589416,0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областного бюджета на развитие 363375,0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детского сада на 110 мест в городе Аркалык Костанайской области по улице Каирбекова, 17 в сумме 154993,0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75386,0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Караторгайского водовода от насосной станции III подъема до водоочистного сооружения города Аркалык в сумме 65491,0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государственного коммунального казенного предприятия "Аркалыкский городской Дворец культуры" отдела культуры и развития языков акимата города Аркалыка в сумме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поселке Новый города Аркалык в сумме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кабельной линии-0,4 киловатт от трансформаторной подстанции - 10/0,4 киловатт №№ 5-8, 10-13, 15-20, 22, 24-27, 30-35, 37, 38, 59, 64, 66, 71, 81, 93, 96, 98, 101, 108, 123, трансформаторной подстанции "Дархан", трансформаторной подстанции – железная дорога, распределительного пункта -1, комплексной трансформаторной подстанции № 21 к многоэтажным домам и социальным объектам в городе Аркалык в сумме 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электроснабжения в микрорайоне Дачный города Аркалык в сумме 6505,0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Гайдаренко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33"/>
        <w:gridCol w:w="7213"/>
        <w:gridCol w:w="2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4758821,0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13"/>
        <w:gridCol w:w="813"/>
        <w:gridCol w:w="6573"/>
        <w:gridCol w:w="25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4801508,3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2280481,4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209264,0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1646561,4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1646561,4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1506581,4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114415,0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423175,0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55290,0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1523371,0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271966,0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1221725,0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1166545,0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6184,9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513"/>
        <w:gridCol w:w="7513"/>
        <w:gridCol w:w="25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733"/>
        <w:gridCol w:w="713"/>
        <w:gridCol w:w="669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1610887,0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ветеринарии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Аркалыка на 2012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73"/>
        <w:gridCol w:w="693"/>
        <w:gridCol w:w="677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1880104,0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1432606,0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