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021d" w14:textId="37c0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мая 2012 года № 45. Зарегистрировано Управлением юстиции города Костаная Костанайской области 18 мая 2012 года № 9-1-191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19321657,0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12527854,0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6391409,0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21558651,8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226000,0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-2467144,8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2467144,8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54499,8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16450,1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13994,0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15905,0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2012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9003,0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42657,0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30200,0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города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97360,0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206464,0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444487,0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263362,0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1209069,0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2012 год в сумме 138318,8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20              А. Уралбаева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45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53"/>
        <w:gridCol w:w="7753"/>
        <w:gridCol w:w="2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19321657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33"/>
        <w:gridCol w:w="6953"/>
        <w:gridCol w:w="25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21558651,8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254629,8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165083,6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70217,9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32557,6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30987,3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5355747,7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1216901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3880716,1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3880716,1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3527708,1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268531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247225,6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144025,6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551252,2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483788,6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483788,6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7107523,7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4211435,7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2266291,8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2332803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330754,2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130357,3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93324,3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2440410,1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1231341,1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199054,7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186551,4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138318,8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138318,8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48232,6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45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33"/>
        <w:gridCol w:w="7673"/>
        <w:gridCol w:w="2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15617062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12441854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33"/>
        <w:gridCol w:w="6913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16199152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2962738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536469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522434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