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dba8" w14:textId="9ded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2011 года № 472 "О бюджете города Костаная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14 февраля 2012 года № 14. Зарегистрировано Управлением юстиции города Костаная Костанайской области 17 февраля 2012 года № 9-1-180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9-1-176, опубликованное 10 января 2012 года в газете "Костанай")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18133680,0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12306854,0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306700,0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5470680,0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20421397,8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179427,0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179427,0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-2467144,8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2467144,8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городском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44170,8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16450,1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городском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2019,0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46672,0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71106,0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в сумме 6880,0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 в сумме 16094,0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104339,0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1324,0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15905,0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городском бюджете на 2012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4207,0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в сумме 9003,0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технических паспортов на объекты кондоминиума в сумме 42657,0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30200,0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разницы в цене природного газа государственным коммунальным теплоснабжающим предприятиям в сумме 175277,0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на проектирование, строительство и (или) приобретение жилья государственного коммунального жилищного фонда в сумме 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181758,0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283172,0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216997,0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1209069,0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на 2012 год в сумме 160249,0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8               Н. Шонов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2012 года № 14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472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53"/>
        <w:gridCol w:w="633"/>
        <w:gridCol w:w="7933"/>
        <w:gridCol w:w="19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18133680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12306854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5470680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5470680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5470680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673"/>
        <w:gridCol w:w="653"/>
        <w:gridCol w:w="533"/>
        <w:gridCol w:w="6733"/>
        <w:gridCol w:w="207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20421397,8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222468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67886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5331590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1202445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1202445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1190416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3870718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3870718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3517551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71106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569097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18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5978832,8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3466677,8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71299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3389979,8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 -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953775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2302291,8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2034282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1980538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1131255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807938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477873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477873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382594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299634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637577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637577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2340410,1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2340410,1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2340410,1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1209069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1131341,1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439974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428261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160249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268012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4470080,9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4470080,9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4470080,9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60620,9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-2467144,8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