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2f73" w14:textId="1202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декабря 2012 года № 567. Зарегистрировано Департаментом юстиции Костанайской области 29 декабря 2012 года № 3964.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от 11 января 2007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регламенты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переоформление, выдача дубликатов лицензии на оказание услуг по складской деятельности с выдачей зерновых расписок";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переоформление, выдача дубликатов лицензии на осуществление деятельности по производству (формуляции) пестицидов (ядохимикатов)";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переоформление, выдача дубликатов лицензии на осуществление деятельности по реализации пестицидов (ядохимикатов)";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переоформление, выдача дубликатов лицензии для занятия деятельностью в области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Костанайской области Жакупова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К. Габдулин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567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оказание услуг по складской деятельности с выдачей зерновых расписок" (далее — электронная государственная услуга) оказывается государственным учреждением "Управление сельского хозяйства акимата Костанайской области" (далее – услугодатель), а также через веб-портал "электронного правительства" www.egov.kz или веб-портал "Е-лицензирование" www.elicenze.kz,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(далее —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 – 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электронной государственной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отсутствием оплаты за оказание электронной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электронной государственной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электронной государственной услуги (электронная лицензия), сформированной ПЭПом.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электронной государственной услуги,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электронной государственной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"Е-лицензирование" www.elicenze.kz.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электронной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оказание услуг по складской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 выдачей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зерновых расписок"     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1691"/>
        <w:gridCol w:w="2961"/>
        <w:gridCol w:w="2679"/>
        <w:gridCol w:w="1834"/>
      </w:tblGrid>
      <w:tr>
        <w:trPr>
          <w:trHeight w:val="67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СФЕ, ИС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</w:tr>
      <w:tr>
        <w:trPr>
          <w:trHeight w:val="79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ЭЦП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6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запроса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</w:tr>
      <w:tr>
        <w:trPr>
          <w:trHeight w:val="30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71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1568"/>
        <w:gridCol w:w="1447"/>
        <w:gridCol w:w="1447"/>
        <w:gridCol w:w="1930"/>
        <w:gridCol w:w="1689"/>
        <w:gridCol w:w="1448"/>
      </w:tblGrid>
      <w:tr>
        <w:trPr>
          <w:trHeight w:val="67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 ЭЦП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цензировани-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е"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36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271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2437"/>
        <w:gridCol w:w="2437"/>
        <w:gridCol w:w="1772"/>
        <w:gridCol w:w="1995"/>
      </w:tblGrid>
      <w:tr>
        <w:trPr>
          <w:trHeight w:val="675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795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ЮЛ</w:t>
            </w:r>
          </w:p>
        </w:tc>
      </w:tr>
      <w:tr>
        <w:trPr>
          <w:trHeight w:val="195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</w:tr>
      <w:tr>
        <w:trPr>
          <w:trHeight w:val="30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77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 и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171"/>
        <w:gridCol w:w="2316"/>
        <w:gridCol w:w="1882"/>
        <w:gridCol w:w="2027"/>
      </w:tblGrid>
      <w:tr>
        <w:trPr>
          <w:trHeight w:val="6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</w:tr>
      <w:tr>
        <w:trPr>
          <w:trHeight w:val="79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95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177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–если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оказание услуг по складской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 выдачей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зерновых расписок"      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4930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184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429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оказание услуг по складской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 выдачей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зерновых расписок"      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"качество" и "доступность"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567     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</w:t>
      </w:r>
    </w:p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по производству (формуляции) пестицидов (ядохимикатов)" (далее — электронная государственная услуга) оказывается государственным учреждением "Управление сельского хозяйства акимата Костанайской области" (далее – услугодатель), а также через веб-портал "электронного правительства" www.egov.kz или веб-портал "Е-лицензирование" www.elicenze.kz,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 (далее —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 – 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электронной государственной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отсутствием оплаты за оказание электронной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электронной государственной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электронной государственной услуги (электронная лицензия), сформированной ПЭПом.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электронной государственной услуги,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электронной государственной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"Е-лицензирование" www.elicenze.kz.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22"/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электронной государственной услуги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 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 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производству (формуляции)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пестицидов (ядохимикатов)"   </w:t>
      </w:r>
    </w:p>
    <w:bookmarkEnd w:id="25"/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1746"/>
        <w:gridCol w:w="1870"/>
        <w:gridCol w:w="1996"/>
        <w:gridCol w:w="2120"/>
        <w:gridCol w:w="1498"/>
      </w:tblGrid>
      <w:tr>
        <w:trPr>
          <w:trHeight w:val="675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ЭЦП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</w:tr>
      <w:tr>
        <w:trPr>
          <w:trHeight w:val="36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запроса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30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2715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оплаты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4"/>
        <w:gridCol w:w="1716"/>
        <w:gridCol w:w="1716"/>
        <w:gridCol w:w="1501"/>
        <w:gridCol w:w="1501"/>
        <w:gridCol w:w="1718"/>
      </w:tblGrid>
      <w:tr>
        <w:trPr>
          <w:trHeight w:val="675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зия)</w:t>
            </w:r>
          </w:p>
        </w:tc>
      </w:tr>
      <w:tr>
        <w:trPr>
          <w:trHeight w:val="36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2715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 ошибки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Таблица2. Описание действий СФЕ через услугодателя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2606"/>
        <w:gridCol w:w="3365"/>
        <w:gridCol w:w="2279"/>
        <w:gridCol w:w="543"/>
      </w:tblGrid>
      <w:tr>
        <w:trPr>
          <w:trHeight w:val="114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79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195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нно–распоря-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77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 и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 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2866"/>
        <w:gridCol w:w="2070"/>
        <w:gridCol w:w="1910"/>
        <w:gridCol w:w="2390"/>
      </w:tblGrid>
      <w:tr>
        <w:trPr>
          <w:trHeight w:val="67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</w:tr>
      <w:tr>
        <w:trPr>
          <w:trHeight w:val="79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95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177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производству (формуляции)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пестицидов (ядохимикатов)"   </w:t>
      </w:r>
    </w:p>
    <w:bookmarkEnd w:id="28"/>
    <w:bookmarkStart w:name="z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4676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5311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4168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производству (формуляции)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пестицидов (ядохимикатов)"  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567        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</w:t>
      </w:r>
    </w:p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осуществление деятельности по реализации пестицидов (ядохимикатов)" (далее — электронная государственная услуга) оказывается государственным учреждением "Управление сельского хозяйства акимата Костанайской области" (далее – услугодатель), а также через веб-портал "электронного правительства" www.egov.kz или веб-портал "Е-лицензирование" www.elicenze.kz,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 (далее —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 – 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35"/>
    <w:bookmarkStart w:name="z7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электронной государственной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отсутствием оплаты за оказание электронной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электронной государственной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электронной государственной услуги (электронная лицензия), сформированной ПЭПом.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электронной государственной услуги,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электронной государственной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"Е-лицензирование" www.elicenze.kz.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37"/>
    <w:bookmarkStart w:name="z7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электронной государственной услуги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пестицидов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(ядохимикатов)"        </w:t>
      </w:r>
    </w:p>
    <w:bookmarkEnd w:id="40"/>
    <w:bookmarkStart w:name="z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2092"/>
        <w:gridCol w:w="1962"/>
        <w:gridCol w:w="1569"/>
        <w:gridCol w:w="1701"/>
        <w:gridCol w:w="1702"/>
      </w:tblGrid>
      <w:tr>
        <w:trPr>
          <w:trHeight w:val="67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ЭЦП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виде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</w:tr>
      <w:tr>
        <w:trPr>
          <w:trHeight w:val="36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30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271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1627"/>
        <w:gridCol w:w="1763"/>
        <w:gridCol w:w="1899"/>
        <w:gridCol w:w="2035"/>
        <w:gridCol w:w="1764"/>
      </w:tblGrid>
      <w:tr>
        <w:trPr>
          <w:trHeight w:val="675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цензирование"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36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2715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ошибки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 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Таблица2. Описание действий СФЕ через услугодателя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2315"/>
        <w:gridCol w:w="2606"/>
        <w:gridCol w:w="1882"/>
        <w:gridCol w:w="1882"/>
      </w:tblGrid>
      <w:tr>
        <w:trPr>
          <w:trHeight w:val="67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79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ЮЛ</w:t>
            </w:r>
          </w:p>
        </w:tc>
      </w:tr>
      <w:tr>
        <w:trPr>
          <w:trHeight w:val="195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</w:tr>
      <w:tr>
        <w:trPr>
          <w:trHeight w:val="30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77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 и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2467"/>
        <w:gridCol w:w="2221"/>
        <w:gridCol w:w="1850"/>
        <w:gridCol w:w="2222"/>
      </w:tblGrid>
      <w:tr>
        <w:trPr>
          <w:trHeight w:val="675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</w:tr>
      <w:tr>
        <w:trPr>
          <w:trHeight w:val="795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95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177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–если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пестицидов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(ядохимикатов)"        </w:t>
      </w:r>
    </w:p>
    <w:bookmarkEnd w:id="43"/>
    <w:bookmarkStart w:name="z9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2390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2263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1628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пестицидов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(ядохимикатов)"     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567          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</w:t>
      </w:r>
    </w:p>
    <w:bookmarkStart w:name="z9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 (далее — электронная государственная услуга) оказывается государственным учреждением "Управление сельского хозяйства акимата Костанайской области" (далее – услугодатель), а также через веб-портал "электронного правительства" www.egov.kz или веб-портал "Е-лицензирование" www.elicenze.kz,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 (далее —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 – 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50"/>
    <w:bookmarkStart w:name="z10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электронной государственной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отсутствием оплаты за оказание электронной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электронной государственной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электронной государственной услуги (электронная лицензия), сформированной ПЭПом.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электронной государственной услуги,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электронной государственной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"Е-лицензирование" www.elicenze.kz.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52"/>
    <w:bookmarkStart w:name="z10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электронной государственной услуги</w:t>
      </w:r>
    </w:p>
    <w:bookmarkEnd w:id="53"/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54"/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применению пестицидов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 аэрозольным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фумигационным способами"   </w:t>
      </w:r>
    </w:p>
    <w:bookmarkEnd w:id="55"/>
    <w:bookmarkStart w:name="z11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1630"/>
        <w:gridCol w:w="1927"/>
        <w:gridCol w:w="1927"/>
        <w:gridCol w:w="1779"/>
        <w:gridCol w:w="1928"/>
      </w:tblGrid>
      <w:tr>
        <w:trPr>
          <w:trHeight w:val="67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виде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</w:tr>
      <w:tr>
        <w:trPr>
          <w:trHeight w:val="36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30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27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 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1778"/>
        <w:gridCol w:w="1779"/>
        <w:gridCol w:w="1556"/>
        <w:gridCol w:w="1557"/>
        <w:gridCol w:w="2447"/>
      </w:tblGrid>
      <w:tr>
        <w:trPr>
          <w:trHeight w:val="675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ля)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зирование"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36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 эле-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2715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ошибки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 и 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1"/>
        <w:gridCol w:w="1970"/>
        <w:gridCol w:w="2393"/>
        <w:gridCol w:w="2252"/>
        <w:gridCol w:w="2252"/>
      </w:tblGrid>
      <w:tr>
        <w:trPr>
          <w:trHeight w:val="675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795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ЮЛ</w:t>
            </w:r>
          </w:p>
        </w:tc>
      </w:tr>
      <w:tr>
        <w:trPr>
          <w:trHeight w:val="195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</w:tr>
      <w:tr>
        <w:trPr>
          <w:trHeight w:val="30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77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2214"/>
        <w:gridCol w:w="2984"/>
        <w:gridCol w:w="3426"/>
        <w:gridCol w:w="394"/>
      </w:tblGrid>
      <w:tr>
        <w:trPr>
          <w:trHeight w:val="67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</w:tr>
      <w:tr>
        <w:trPr>
          <w:trHeight w:val="79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95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заявителю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177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применению пестицидов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 аэрозольным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фумигационным способами"    </w:t>
      </w:r>
    </w:p>
    <w:bookmarkEnd w:id="58"/>
    <w:bookmarkStart w:name="z11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4041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6581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5057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применению пестицидов (ядохимикатов)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аэрозольным и фумигационным способами" 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567           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для занятия деятельностью в области ветеринарии"</w:t>
      </w:r>
    </w:p>
    <w:bookmarkStart w:name="z12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bookmarkStart w:name="z1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для занятия деятельностью в области ветеринарии" (далее — электронная государственная услуга) оказывается государственным учреждением "Управление сельского хозяйства акимата Костанайской области" (далее – услугодатель), а также через веб-портал "электронного правительства" www.egov.kz или веб-портал "Е-лицензирование" www.elicenze.kz, юридическим и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ветеринарии"",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для занятия деятельностью в области ветеринарии" (далее —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 – 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65"/>
    <w:bookmarkStart w:name="z12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66"/>
    <w:bookmarkStart w:name="z1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электронной государственной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отсутствием оплаты за оказание электронной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электронной государственной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электронной государственной услуги (электронная лицензия), сформированной ПЭПом.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электронной государственной услуги,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электронной государственной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"Е-лицензирование" www.elicenze.kz.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67"/>
    <w:bookmarkStart w:name="z13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электронной государственной услуги</w:t>
      </w:r>
    </w:p>
    <w:bookmarkEnd w:id="68"/>
    <w:bookmarkStart w:name="z1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69"/>
    <w:bookmarkStart w:name="z1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ветеринарии"    </w:t>
      </w:r>
    </w:p>
    <w:bookmarkEnd w:id="70"/>
    <w:bookmarkStart w:name="z14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118"/>
        <w:gridCol w:w="1853"/>
        <w:gridCol w:w="1721"/>
        <w:gridCol w:w="1589"/>
        <w:gridCol w:w="1722"/>
      </w:tblGrid>
      <w:tr>
        <w:trPr>
          <w:trHeight w:val="67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ЭЦП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виде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оплаты</w:t>
            </w:r>
          </w:p>
        </w:tc>
      </w:tr>
      <w:tr>
        <w:trPr>
          <w:trHeight w:val="36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запроса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3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271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2106"/>
        <w:gridCol w:w="2815"/>
        <w:gridCol w:w="2299"/>
        <w:gridCol w:w="1364"/>
        <w:gridCol w:w="374"/>
      </w:tblGrid>
      <w:tr>
        <w:trPr>
          <w:trHeight w:val="675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 (эле-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36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 эле-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2715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2518"/>
        <w:gridCol w:w="1831"/>
        <w:gridCol w:w="2060"/>
        <w:gridCol w:w="2748"/>
      </w:tblGrid>
      <w:tr>
        <w:trPr>
          <w:trHeight w:val="67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 ГБД ЮЛ</w:t>
            </w:r>
          </w:p>
        </w:tc>
      </w:tr>
      <w:tr>
        <w:trPr>
          <w:trHeight w:val="79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 ГБД ЮЛ</w:t>
            </w:r>
          </w:p>
        </w:tc>
      </w:tr>
      <w:tr>
        <w:trPr>
          <w:trHeight w:val="195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77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логина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6–если 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 успешно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2555"/>
        <w:gridCol w:w="4011"/>
        <w:gridCol w:w="2433"/>
        <w:gridCol w:w="394"/>
      </w:tblGrid>
      <w:tr>
        <w:trPr>
          <w:trHeight w:val="67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зирование"</w:t>
            </w:r>
          </w:p>
        </w:tc>
      </w:tr>
      <w:tr>
        <w:trPr>
          <w:trHeight w:val="79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зия)</w:t>
            </w:r>
          </w:p>
        </w:tc>
      </w:tr>
      <w:tr>
        <w:trPr>
          <w:trHeight w:val="195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заявителю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177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 найдены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ветеринарии"      </w:t>
      </w:r>
    </w:p>
    <w:bookmarkEnd w:id="73"/>
    <w:bookmarkStart w:name="z14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4549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4803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429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ветеринарии"      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