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4c21" w14:textId="e2a4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декабря 2012 года № 547. Зарегистрировано Департаментом юстиции Костанайской области 24 декабря 2012 года № 3946.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Утверждение кадастровой (оценочной) стоимости конкретных земельных участков</w:t>
      </w:r>
      <w:r>
        <w:rPr>
          <w:rFonts w:ascii="Times New Roman"/>
          <w:b w:val="false"/>
          <w:i w:val="false"/>
          <w:color w:val="000000"/>
          <w:sz w:val="28"/>
        </w:rPr>
        <w:t>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Утверждение землеустроительных проектов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на изменение целевого назначения земельного участка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использование земельного участка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изыскательских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земельных отношений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Дихаев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547  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кадастровой (оценочной) стоимости</w:t>
      </w:r>
      <w:r>
        <w:br/>
      </w:r>
      <w:r>
        <w:rPr>
          <w:rFonts w:ascii="Times New Roman"/>
          <w:b/>
          <w:i w:val="false"/>
          <w:color w:val="000000"/>
        </w:rPr>
        <w:t>
конкретных земельных 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 государством"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структурное подразделение местных исполнительных органов области, района, города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- физические и юридические лица.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Регламент устанавливает требования к обеспечению соблюдения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постановлением Правительства Республики Казахстан от 1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 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уполномоченными органами,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здании уполномоченного органа. В зале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государственной услуги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осуществляется сотрудником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Бланки заявлений выдаются сотрудником уполномоченного органа.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Полная информация о порядке оказания государственной услуги размещается на стендах в местах оказания государственной услуги,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опубликовывается в средствах массовой информации на государственном и русском языках, а также размещается на интернет-ресурсе (www.egov.кz, www.edv-kost.кz).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График работы уполномоченного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Минимальное количество лиц, осуществляющих прием документов для оказания государственной услуги 1 сотрудник.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 принимает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получателю государственной услуги расписку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 документы направляются руководителю уполномоченного органа для определения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уполномоченного органа рассматривает предоставленные документы и обеспечивает утверждение акта кадастровой (оценочной) стоимости земельного участка либо готовит мотивированный ответ об отказе в предоставлении получателю государственной услуги, подписывает руководителем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утвержденный акт кадастровой (оценочной) стоимости земельного участка выдается уполномоченным органом при личном посещении получателю государственной услуги либо по доверенности уполномоченному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предоставлении получателю государственной услуги отказывается в случае не 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взаимодействия административных действий каждой структурно-функциональной единицы (далее – СФЕ)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решений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Ответственность должностных лиц за ненадлежащее оказание государственной услуги наступает в соответствии с действующим законодательством Республики Казахстан.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"Утверждение кадастровой (оценочной)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 участков,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продаваемых в частную собственность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государством"                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последовательности взаимодействия административных действий каждой СФЕ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1802"/>
        <w:gridCol w:w="1931"/>
        <w:gridCol w:w="1500"/>
        <w:gridCol w:w="2750"/>
        <w:gridCol w:w="3634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денцией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заверяет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гербовой печатью,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актов,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 заносит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в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акт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</w:tbl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"Утверждение кадастровой (оценочной)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 участков,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продаваемых в частную собственность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государством"              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решений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7343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547         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земельных участков"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"Утверждение землеустроительных проектов по формированию земельных участков"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структурное подразделение местных исполнительных органов области, района, города,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- физические и юридические лица.</w:t>
      </w:r>
    </w:p>
    <w:bookmarkEnd w:id="21"/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Регламент устанавливает требования к обеспечению соблюдению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 (далее – Стандарт), утвержденного постановлением Правительства Республики Казахстан от 1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 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"Утверждение землеустроительных проектов по формированию земельных участков" (далее – государственная услуга) оказывается уполномоченными органами,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государственной услуги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постановления Правительства Республики Казахстан от 7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 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здании уполномоченного органа, в котором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государственной услуги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осуществляется по местонахождению земельного участка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Бланки заявлений выдаются сотрудниками канцелярии уполномоченного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6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государственной услуги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Полная информация о предоставлении государственной услуги размещается на стендах уполномоченных органов,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опубликовывается в средствах массовой информации на государственном и русском языках, а также размещается на интернет-ресурсе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www.egov.кz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www.edv-kost.кz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График работы уполномоченного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Минимальное количество лиц, осуществляющих прием документов для оказания государственной услуги 1 сотрудник.</w:t>
      </w:r>
    </w:p>
    <w:bookmarkEnd w:id="25"/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 принимает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получателю государственной услуги расписку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 документы направляются руководителю уполномоченного органа для определения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уполномоченного органа рассматривает предоставленные документы, направляет руководителю уполномоченного органа на утверждение землеустроительный проект либо готовит мотивированный ответ об отказе в предоставлении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утверждает землеустроительный проект либо подписывает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утвержденный землеустроительный проект по формированию земельных участков выдается при личном посещении получателю государственной услуги либо по доверенности уполномоченному лицу. В случае отказа в предоставлении государственной услуги направляется письменное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Казахстан, утвержденным постановлением Правительства Республики Казахстан от 20 сентября 2003 года 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государственного земельного кадастра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 предоставлении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уполномоченный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последовательности взаимодействия административных действий каждой структурно-функциональной единицы (далее – СФЕ)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задействованы следующие далее –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отражающая взаимосвязь между логической последовательностью административных решений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7"/>
    <w:bookmarkStart w:name="z7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Ответственность должностных лиц за ненадлежащее оказание государственной услуги наступает в соответствии с действующим законодательством Республики Казахстан.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"Утверждение землеустроительных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  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последовательности взаимодействия административных действий каждой СФЕ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1898"/>
        <w:gridCol w:w="1701"/>
        <w:gridCol w:w="1832"/>
        <w:gridCol w:w="1920"/>
        <w:gridCol w:w="2008"/>
        <w:gridCol w:w="2251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 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понденцией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проект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 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лицу</w:t>
            </w:r>
          </w:p>
        </w:tc>
      </w:tr>
    </w:tbl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"Утверждение землеустроительных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  </w:t>
      </w:r>
    </w:p>
    <w:bookmarkEnd w:id="32"/>
    <w:bookmarkStart w:name="z8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решений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7089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547          </w:t>
      </w:r>
    </w:p>
    <w:bookmarkEnd w:id="34"/>
    <w:bookmarkStart w:name="z8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изменение целевого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земельного участка"</w:t>
      </w:r>
    </w:p>
    <w:bookmarkEnd w:id="35"/>
    <w:bookmarkStart w:name="z8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решения на изменение целевого назначения земельного участка"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– местный исполнительный орган области, района города, осуществляющий функции в области земельных отношений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- физические и юридические лица.</w:t>
      </w:r>
    </w:p>
    <w:bookmarkEnd w:id="37"/>
    <w:bookmarkStart w:name="z8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Регламент устанавливает требования к обеспечению соблюдению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утвержденного постановлением Правительства Республики Казахстан от 1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решения на изменение целевого назначения земельного участка" (далее – государственная услуга) оказывается местными исполнительными органами,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государственной услуги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 государственной услуги является выдача решения на изменение целевого назначения земельного участка (далее – 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здании местного исполнительного органа, в котором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государственной услуги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Бланки заявлений выдаются сотрудниками канцелярии местного исполнительного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9"/>
    <w:bookmarkStart w:name="z9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государственной услуги</w:t>
      </w:r>
    </w:p>
    <w:bookmarkEnd w:id="40"/>
    <w:bookmarkStart w:name="z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сроки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Полная информация о предоставлении государственной услуги размещается на стендах в местах оказания государственной услуги,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опубликовывается в средствах массовой информации на государственном и русском языках, а также размещается на интернет-ресурсе (www.egov.кz, www.edv-kost.кz).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Минимальное количество лиц, осуществляющих прием документов для оказания государственной услуги 1 сотрудник.</w:t>
      </w:r>
    </w:p>
    <w:bookmarkEnd w:id="41"/>
    <w:bookmarkStart w:name="z10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2"/>
    <w:bookmarkStart w:name="z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принимает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получателю государственной услуги расписку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 документы направляются руководителю местного исполнительного органа для определения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местного исполнительного органа рассматривает, подготавливает документы и направляет на рассмотрение земельной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земельная комиссия рассматривает и выносит протокольное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на основании решения комиссии принимает решение об изменении целевого назначения либо отказе в изменении целевого назначения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решение или отказ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взаимодействия административных действий каждой структурно-функциональной единицы (далее – СФЕ)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 отражающая взаимосвязь между логической последовательностью административных решений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3"/>
    <w:bookmarkStart w:name="z11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4"/>
    <w:bookmarkStart w:name="z11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Ответственность должностных лиц за ненадлежащее оказание государственной услуги наступает в соответствии с действующим законодательством Республики Казахстан.</w:t>
      </w:r>
    </w:p>
    <w:bookmarkEnd w:id="45"/>
    <w:bookmarkStart w:name="z1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на изменение целевого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  </w:t>
      </w:r>
    </w:p>
    <w:bookmarkEnd w:id="46"/>
    <w:bookmarkStart w:name="z11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последовательности взаимодействия административных действий каждой СФЕ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758"/>
        <w:gridCol w:w="2194"/>
        <w:gridCol w:w="1867"/>
        <w:gridCol w:w="1540"/>
        <w:gridCol w:w="1714"/>
        <w:gridCol w:w="2479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</w:t>
            </w:r>
          </w:p>
        </w:tc>
      </w:tr>
      <w:tr>
        <w:trPr>
          <w:trHeight w:val="163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вляет 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понденцией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лицу</w:t>
            </w:r>
          </w:p>
        </w:tc>
      </w:tr>
    </w:tbl>
    <w:bookmarkStart w:name="z1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на изменение целевого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  </w:t>
      </w:r>
    </w:p>
    <w:bookmarkEnd w:id="48"/>
    <w:bookmarkStart w:name="z11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решений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7216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547          </w:t>
      </w:r>
    </w:p>
    <w:bookmarkEnd w:id="50"/>
    <w:bookmarkStart w:name="z12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 для изыскательских работ"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Start w:name="z12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разрешения на использование земельного участка для изыскательских работ"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 – местный исполнительный орган района,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- физические и юридические лица.</w:t>
      </w:r>
    </w:p>
    <w:bookmarkEnd w:id="52"/>
    <w:bookmarkStart w:name="z12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3"/>
    <w:bookmarkStart w:name="z12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Регламент устанавливает требования к обеспечению соблюдения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утвержденного постановлением Правительства Республики Казахстан от 1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Агентством Республики Казахстан по управлению земельными ресурсами 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исполнительными органами, а для проведения работ на пашне, улучшенных сенокосах и пастбищах, на землях, занятых многолетними насаждениями, а также на землях особо охраняемых природных территорий и землях лесного фонда – местным исполнительным органом области,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государственной услуги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здании исполнительного органа или местного исполнительного органа области. В здании 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государственной услуги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осуществляется исполнительным органом или местным исполнительным органом области по местонахождению земельного участка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Бланки заявлений выдаются сотрудниками канцелярии исполнительного органа или местного исполнительного органа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bookmarkStart w:name="z13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государственной услуги</w:t>
      </w:r>
    </w:p>
    <w:bookmarkEnd w:id="55"/>
    <w:bookmarkStart w:name="z1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Полная информация о порядке оказания государственной услуги размещается на стендах в местах оказания государственной услуги,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опубликовывается в средствах массовой информации на государственном и русском языках, а также размещается на интернет-ресурсе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www.egov.кz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www.edv-kost.кz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График работы исполнительного органа и местного исполнительного органа области: ежедневно с понедельника по пятницу включительно с 9-00 часов до 18-00 часов, перерыв на обед с 13-00 до 14-00 часов, выходные дни: суббота, воскресенья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Минимальное количество лиц, осуществляющих прием документов для оказания государственной услуги 1 сотрудник</w:t>
      </w:r>
    </w:p>
    <w:bookmarkEnd w:id="56"/>
    <w:bookmarkStart w:name="z13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7"/>
    <w:bookmarkStart w:name="z1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принимает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получателю государственной услуги расписку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зарегистрированные документы направляются руководителю исполнительного органа или местного исполнительного органа области для определения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исполнительного органа или местного исполнительного органа области рассматривает предоставленные документы, подготавливает разрешения либо готовит мотивированный ответ об отказе в предоставлении получателю государственной услуги и подписывается руководителем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разрешение выдается лично получателю государственной услуги либо по доверенности уполномоченному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предоставлении государственной услуги отказывается в случае проведения сезонных сельскохозяйственных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исполнительный орган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если исполнительный орган или местный исполнительный орган области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процесса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исполнительного органа или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исполнительного органа или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исполнительного органа или местного исполнительного уполномоченного органа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решений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8"/>
    <w:bookmarkStart w:name="z15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9"/>
    <w:bookmarkStart w:name="z1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Ответственность должностных лиц за ненадлежащее оказание государственной услуги наступает в соответствии с действующим законодательством Республики Казахстан.</w:t>
      </w:r>
    </w:p>
    <w:bookmarkEnd w:id="60"/>
    <w:bookmarkStart w:name="z1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 для изыскательских работ" </w:t>
      </w:r>
    </w:p>
    <w:bookmarkEnd w:id="61"/>
    <w:bookmarkStart w:name="z1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последовательности взаимодействия административных действий каждой СФЕ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75"/>
        <w:gridCol w:w="1693"/>
        <w:gridCol w:w="2153"/>
        <w:gridCol w:w="2133"/>
        <w:gridCol w:w="273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области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документы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готовит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лично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либо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</w:t>
            </w:r>
          </w:p>
        </w:tc>
      </w:tr>
    </w:tbl>
    <w:bookmarkStart w:name="z15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 для изыскательских работ" </w:t>
      </w:r>
    </w:p>
    <w:bookmarkEnd w:id="63"/>
    <w:bookmarkStart w:name="z15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решений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7724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