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867" w14:textId="3fd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декабря 2012 года № 109. Зарегистрировано Департаментом юстиции Костанайской области 24 декабря 2012 года № 3944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101461889,2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5701199,1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791586,3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10661,7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94958442,1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101757311,2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1243944,6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662984,4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608906,2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2544,8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-2148272,8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2148272,8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682758,7 тысяч тенге, в том числе из областного бюджета в сумме 427182,6 тысяч тенге и из бюджетов районов и городов в сумме 255576,1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41298,8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трансферты, использованные не по целевому назначению в сумме 13452,2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из бюджетов районов неиспользованных бюджетных кредитов, выданных из областного бюджета в сумме 90362,2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109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93"/>
        <w:gridCol w:w="793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101461889,2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94958442,1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53"/>
        <w:gridCol w:w="693"/>
        <w:gridCol w:w="705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101757311,2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18953451,9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социальных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1303991,0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10690304,3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2493178,0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и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 года"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682758,7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53"/>
        <w:gridCol w:w="673"/>
        <w:gridCol w:w="707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имущественного комплекса,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оперативном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или 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