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83da7" w14:textId="d083d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Костанайской области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7 декабря 2012 года № 101. Зарегистрировано Департаментом юстиции Костанайской области 11 декабря 2012 года № 3930. Утратило силу в связи с истечением срока действия (письмо Костанайского областного маслихата от 22 января 2014 года № 21)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   Сноска. Утратило силу в связи с истечением срока действия (письмо Костанайского областного маслихата от 22.01.2014 № 21).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Костанайской области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105650797,7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5188088,1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930735,1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9055,3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99522919,2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105793460,9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1866663,1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2401581,0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534917,9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211256,8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212015,0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-2220583,1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2220583,1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Костанайской области от 09.12.2013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нормативы распределения доходов путем зачисления 100 процентов индивидуального подоходного налога и социального налога в бюджеты районов и городов.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областном бюджете на 2013 год предусмотрены объемы бюджетных изъятий из бюджетов городов областного значения в областной бюджет в сумме 9223386,0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Костаная – 5060887,0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Лисаковска – 244567,0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Рудного – 3917932,0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областном бюджете на 2013 год предусмотрены объемы субвенций, передаваемых из областного бюджета бюджетам районов и городу областного значения, в сумме 18230381,0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Алтынсаринскому – 753988,0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Амангельдинскому – 1189450,0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Аулиекольскому – 1687032,0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Денисовскому – 935093,0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Жангельдинскому – 1266188,0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Житикаринскому – 821680,0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Камыстинскому – 869954,0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Карабалыкскому – 1036940,0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Карасускому – 1349307,0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Костанайскому – 1058922,0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Мендыкаринскому – 1170947,0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Наурзумскому – 845335,0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Сарыкольскому – 1039368,0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Тарановскому – 338830,0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Узункольскому – 1084900,0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Федоровскому – 1060702,0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Аркалыку – 1721745,0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4-1. Учесть, что в областном бюджете на 2013 год предусмотрен возврат целевых трансфертов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215033,0 тысячи тенге, в том числе из областного бюджета в сумме 64579,7 тысячи тенге и из бюджетов районов и городов в сумме 150453,3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из бюджетов районов и городов в сумме 22220,6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в областной бюджет указанных сумм возврата целевых трансфертов из бюджетов районов и городов определяется на основании постановления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4-1 в соответствии с решением маслихата Костанайской области от 08.02.2013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в редакции решения маслихата Костанайской области от 09.10.2013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областном бюджете на 2013 год поступления трансфертов в республиканский бюджет в связи с передачей: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функций и полномочий по проведению государственного технического осмотра транспортных средств - 5000,0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подразделения специального назначения "Арлан" - 48773,0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специального отряда быстрого реагирования – 56173,0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полномочий местных исполнительных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вопросам государственного архитектурно-строительного контроля и лицензирования - 40408,0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вопросам повышения квалификации педагогических работников - 65000,0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организации деятельности центров обслуживания населения - 610350,0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формированию государственной политики в сфере миграции населения – 552,0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маслихата Костанайской области от 16.04.2013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областном бюджете на 2013 год предусмотрено поступление целевых текущих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содержание, материально-техническое оснащение дополнительной штатной численности миграционной полиции;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содержание и материально-техническое оснащение центра временного размещения оралманов и центра адаптации и интеграции оралманов;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обеспечение безопасности дорожного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повышение размера доплат за специальные звания сотрудникам органов внутренних дел, содержащихся за счет средств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 поддержку семеноводства;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 материально-техническое оснащение государственных ветеринарных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на развитие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на предоставление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на капитальный и средний ремонт автомобильных дорог областного, районного значения и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на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на реализацию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на поддержку частного предпринимательства в регионах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"Дорожная карта бизнеса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Республики Казахстан на 2011–2020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на обновление и переоборудование учебно-производственных мастерских, лабораторий учебных заведений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на 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на оказание социальной поддержки обучающимся в организациях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на выплату разницы в заработной плате преподавателям (учителям) организаций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на увеличение государственного образовательного заказа на подготовку специалистов в организациях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на обеспечение и расширение гарантированного объема бесплатной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на материально-техническое оснащение медицинских организаций здравоохранения на местном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 (за исключением подпунктов 1)-4), 6)-8), 10), 13), 17), 19), 21)- 26) настоящего пункта).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на повышение доступности товаров, работ и услуг для субъектов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 на увеличение штатной численности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решением маслихата Костанайской области от 28.06.2013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областном бюджете на 2013 год предусмотрено поступление средств из республиканского бюджета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"Доступное жилье 2020":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кредитование областных бюджетов на проектирование, строительство и (или) приобретение жилья через систему жилищных строительных сбережений;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проектирование, строительство и (или) приобретение жилья коммунального жилищного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областном бюджете на 2013 год предусмотрено поступление средств из республиканского бюджета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развитие моногородов на 2012-2020 годы, на кредитование областных бюджетов для микрокредитования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средств осуществляется на основании постановления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маслихата Костанайской области от 28.06.2013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областном бюджете на 2013 год предусмотрено поступление средств из республиканского бюджета на реализацию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кредитование на содействие развитию предпринимательства на селе.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маслихата Костанайской области от 19.07.2013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Учесть, что в областном бюджете на 2013 год предусмотрено поступление средств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целевого трансферта на развитие на строительство и реконструкцию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целевого трансферта на развитие на строительство и реконструкцию объектов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целевого трансферта на развитие системы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целевого трансферта на развитие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целевого трансферта на развитие системы водоснабжения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целевого трансферта на развитие газотранспортной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целевого трансферта на развитие транспортной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целевого трансферта на развитие инженерной инфраструктуры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 (за исключением подпунктов 2) и 6) настоящего пункта);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целевого трансферта на развитие областным бюджетам на реализацию бюджетных инвестиционных проектов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на 2012-2020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решением маслихата Костанайской области от 28.06.2013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резерв местного исполнительного органа Костанайской области на 2013 год в сумме 101949,3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в редакции решения маслихата Костанайской области от 25.09.2013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Установить лимит долга местного исполнительного органа Костанайской области на 31 декабря 2013 года в размере 6450381,0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Учесть в областном бюджете минимальные объемы бюджетных средств, направляемых на оказание амбулаторно-поликлинической помощи, с учетом расходов на амбулаторно-поликлиническую помощь кожно-венерологических, онкологических и наркологических диспансеров,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2013 год - 5343617,0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Утвердить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бюджетных программ, не подлежащих секвестру в процессе исполнения областного бюджета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Байгабелов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С. Ещанов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Г. Кисленкова</w:t>
      </w:r>
    </w:p>
    <w:bookmarkStart w:name="z6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декабря 2012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101 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</w:t>
      </w:r>
      <w:r>
        <w:br/>
      </w:r>
      <w:r>
        <w:rPr>
          <w:rFonts w:ascii="Times New Roman"/>
          <w:b/>
          <w:i w:val="false"/>
          <w:color w:val="000000"/>
        </w:rPr>
        <w:t>
области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Костанайской области от 09.12.2013 </w:t>
      </w:r>
      <w:r>
        <w:rPr>
          <w:rFonts w:ascii="Times New Roman"/>
          <w:b w:val="false"/>
          <w:i w:val="false"/>
          <w:color w:val="ff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37"/>
        <w:gridCol w:w="722"/>
        <w:gridCol w:w="744"/>
        <w:gridCol w:w="6460"/>
        <w:gridCol w:w="246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105650797,7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5188088,1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5188088,1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5187781,8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306,3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930735,1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86341,8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30177,7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16026,0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3709,9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28219,4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2284,7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5924,1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2482,2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2482,2</w:t>
            </w:r>
          </w:p>
        </w:tc>
      </w:tr>
      <w:tr>
        <w:trPr>
          <w:trHeight w:val="16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658809,3</w:t>
            </w:r>
          </w:p>
        </w:tc>
      </w:tr>
      <w:tr>
        <w:trPr>
          <w:trHeight w:val="18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658809,3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183101,8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183101,8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9055,3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9055,3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9055,3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99522919,2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9471019,2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9471019,2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90051900,0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90051900,0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487"/>
        <w:gridCol w:w="767"/>
        <w:gridCol w:w="832"/>
        <w:gridCol w:w="6537"/>
        <w:gridCol w:w="249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105793460,9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1279281,0</w:t>
            </w:r>
          </w:p>
        </w:tc>
      </w:tr>
      <w:tr>
        <w:trPr>
          <w:trHeight w:val="7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659546,5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44384,4</w:t>
            </w:r>
          </w:p>
        </w:tc>
      </w:tr>
      <w:tr>
        <w:trPr>
          <w:trHeight w:val="4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43944,4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468850,1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416420,0</w:t>
            </w:r>
          </w:p>
        </w:tc>
      </w:tr>
      <w:tr>
        <w:trPr>
          <w:trHeight w:val="4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5562,8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41167,3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146312,0</w:t>
            </w:r>
          </w:p>
        </w:tc>
      </w:tr>
      <w:tr>
        <w:trPr>
          <w:trHeight w:val="6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145098,0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493291,7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493291,7</w:t>
            </w:r>
          </w:p>
        </w:tc>
      </w:tr>
      <w:tr>
        <w:trPr>
          <w:trHeight w:val="9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130571,0</w:t>
            </w:r>
          </w:p>
        </w:tc>
      </w:tr>
      <w:tr>
        <w:trPr>
          <w:trHeight w:val="9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2836,0</w:t>
            </w:r>
          </w:p>
        </w:tc>
      </w:tr>
      <w:tr>
        <w:trPr>
          <w:trHeight w:val="6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3435,7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356158,0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126442,8</w:t>
            </w:r>
          </w:p>
        </w:tc>
      </w:tr>
      <w:tr>
        <w:trPr>
          <w:trHeight w:val="4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126442,8</w:t>
            </w:r>
          </w:p>
        </w:tc>
      </w:tr>
      <w:tr>
        <w:trPr>
          <w:trHeight w:val="10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122874,0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3568,8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62103,3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28601,0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11430,9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3251,9</w:t>
            </w:r>
          </w:p>
        </w:tc>
      </w:tr>
      <w:tr>
        <w:trPr>
          <w:trHeight w:val="9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17170,1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7513,1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33502,3</w:t>
            </w:r>
          </w:p>
        </w:tc>
      </w:tr>
      <w:tr>
        <w:trPr>
          <w:trHeight w:val="9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33502,3</w:t>
            </w:r>
          </w:p>
        </w:tc>
      </w:tr>
      <w:tr>
        <w:trPr>
          <w:trHeight w:val="12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20580,7</w:t>
            </w:r>
          </w:p>
        </w:tc>
      </w:tr>
      <w:tr>
        <w:trPr>
          <w:trHeight w:val="4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3406,9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9014,7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6003524,0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6003524,0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6003524,0</w:t>
            </w:r>
          </w:p>
        </w:tc>
      </w:tr>
      <w:tr>
        <w:trPr>
          <w:trHeight w:val="9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5332078,0</w:t>
            </w:r>
          </w:p>
        </w:tc>
      </w:tr>
      <w:tr>
        <w:trPr>
          <w:trHeight w:val="6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520227,0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56016,0</w:t>
            </w:r>
          </w:p>
        </w:tc>
      </w:tr>
      <w:tr>
        <w:trPr>
          <w:trHeight w:val="6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51695,0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36946,0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12293192,3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1618551,0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1618551,0</w:t>
            </w:r>
          </w:p>
        </w:tc>
      </w:tr>
      <w:tr>
        <w:trPr>
          <w:trHeight w:val="12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1201643,0</w:t>
            </w:r>
          </w:p>
        </w:tc>
      </w:tr>
      <w:tr>
        <w:trPr>
          <w:trHeight w:val="12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416908,0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2719680,3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1701208,0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1006404,0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412163,0</w:t>
            </w:r>
          </w:p>
        </w:tc>
      </w:tr>
      <w:tr>
        <w:trPr>
          <w:trHeight w:val="15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163880,0</w:t>
            </w:r>
          </w:p>
        </w:tc>
      </w:tr>
      <w:tr>
        <w:trPr>
          <w:trHeight w:val="12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118761,0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1018472,3</w:t>
            </w:r>
          </w:p>
        </w:tc>
      </w:tr>
      <w:tr>
        <w:trPr>
          <w:trHeight w:val="4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1018472,3</w:t>
            </w:r>
          </w:p>
        </w:tc>
      </w:tr>
      <w:tr>
        <w:trPr>
          <w:trHeight w:val="4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4799559,0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189118,0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189118,0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4610441,0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4489775,0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120666,0</w:t>
            </w:r>
          </w:p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95039,0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87057,0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87057,0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3060363,0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2073642,0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93735,0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21189,0</w:t>
            </w:r>
          </w:p>
        </w:tc>
      </w:tr>
      <w:tr>
        <w:trPr>
          <w:trHeight w:val="9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9063,0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252042,0</w:t>
            </w:r>
          </w:p>
        </w:tc>
      </w:tr>
      <w:tr>
        <w:trPr>
          <w:trHeight w:val="9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130001,0</w:t>
            </w:r>
          </w:p>
        </w:tc>
      </w:tr>
      <w:tr>
        <w:trPr>
          <w:trHeight w:val="4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33924,0</w:t>
            </w:r>
          </w:p>
        </w:tc>
      </w:tr>
      <w:tr>
        <w:trPr>
          <w:trHeight w:val="16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315258,0</w:t>
            </w:r>
          </w:p>
        </w:tc>
      </w:tr>
      <w:tr>
        <w:trPr>
          <w:trHeight w:val="13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10669,0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1043247,0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142544,0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976106,0</w:t>
            </w:r>
          </w:p>
        </w:tc>
      </w:tr>
      <w:tr>
        <w:trPr>
          <w:trHeight w:val="9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976106,0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10615,0</w:t>
            </w:r>
          </w:p>
        </w:tc>
      </w:tr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10615,0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22297154,0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1013997,0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1013997,0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644139,0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260591,0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109267,0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14651734,0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14651734,0</w:t>
            </w:r>
          </w:p>
        </w:tc>
      </w:tr>
      <w:tr>
        <w:trPr>
          <w:trHeight w:val="13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3833592,0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317750,0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385853,0</w:t>
            </w:r>
          </w:p>
        </w:tc>
      </w:tr>
      <w:tr>
        <w:trPr>
          <w:trHeight w:val="7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182495,0</w:t>
            </w:r>
          </w:p>
        </w:tc>
      </w:tr>
      <w:tr>
        <w:trPr>
          <w:trHeight w:val="13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201541,0</w:t>
            </w:r>
          </w:p>
        </w:tc>
      </w:tr>
      <w:tr>
        <w:trPr>
          <w:trHeight w:val="6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325009,0</w:t>
            </w:r>
          </w:p>
        </w:tc>
      </w:tr>
      <w:tr>
        <w:trPr>
          <w:trHeight w:val="9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787690,0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44632,0</w:t>
            </w:r>
          </w:p>
        </w:tc>
      </w:tr>
      <w:tr>
        <w:trPr>
          <w:trHeight w:val="9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1936145,0</w:t>
            </w:r>
          </w:p>
        </w:tc>
      </w:tr>
      <w:tr>
        <w:trPr>
          <w:trHeight w:val="10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6637027,0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4111923,0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4111923,0</w:t>
            </w:r>
          </w:p>
        </w:tc>
      </w:tr>
      <w:tr>
        <w:trPr>
          <w:trHeight w:val="15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3402115,0</w:t>
            </w:r>
          </w:p>
        </w:tc>
      </w:tr>
      <w:tr>
        <w:trPr>
          <w:trHeight w:val="12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443765,0</w:t>
            </w:r>
          </w:p>
        </w:tc>
      </w:tr>
      <w:tr>
        <w:trPr>
          <w:trHeight w:val="9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266043,0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684580,0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684580,0</w:t>
            </w:r>
          </w:p>
        </w:tc>
      </w:tr>
      <w:tr>
        <w:trPr>
          <w:trHeight w:val="12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630588,0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53992,0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1834920,0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1485258,0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114154,0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196871,0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90292,0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11648,0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23113,0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1035040,0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349662,0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12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349572,0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3213133,0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2524849,2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1619343,2</w:t>
            </w:r>
          </w:p>
        </w:tc>
      </w:tr>
      <w:tr>
        <w:trPr>
          <w:trHeight w:val="9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548403,2</w:t>
            </w:r>
          </w:p>
        </w:tc>
      </w:tr>
      <w:tr>
        <w:trPr>
          <w:trHeight w:val="12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706127,0</w:t>
            </w:r>
          </w:p>
        </w:tc>
      </w:tr>
      <w:tr>
        <w:trPr>
          <w:trHeight w:val="9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116032,0</w:t>
            </w:r>
          </w:p>
        </w:tc>
      </w:tr>
      <w:tr>
        <w:trPr>
          <w:trHeight w:val="12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248781,0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845055,0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813283,0</w:t>
            </w:r>
          </w:p>
        </w:tc>
      </w:tr>
      <w:tr>
        <w:trPr>
          <w:trHeight w:val="4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31772,0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60451,0</w:t>
            </w:r>
          </w:p>
        </w:tc>
      </w:tr>
      <w:tr>
        <w:trPr>
          <w:trHeight w:val="6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60451,0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259159,0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259159,0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259159,0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429124,8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429124,8</w:t>
            </w:r>
          </w:p>
        </w:tc>
      </w:tr>
      <w:tr>
        <w:trPr>
          <w:trHeight w:val="9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124909,0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738,0</w:t>
            </w:r>
          </w:p>
        </w:tc>
      </w:tr>
      <w:tr>
        <w:trPr>
          <w:trHeight w:val="9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25357,0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9644,0</w:t>
            </w:r>
          </w:p>
        </w:tc>
      </w:tr>
      <w:tr>
        <w:trPr>
          <w:trHeight w:val="10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сети отделений дневного пребывания в медико-социальных учреждениях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32416,0</w:t>
            </w:r>
          </w:p>
        </w:tc>
      </w:tr>
      <w:tr>
        <w:trPr>
          <w:trHeight w:val="7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211060,8</w:t>
            </w:r>
          </w:p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11593677,8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2934124,1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39164,0</w:t>
            </w:r>
          </w:p>
        </w:tc>
      </w:tr>
      <w:tr>
        <w:trPr>
          <w:trHeight w:val="6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39164,0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72599,8</w:t>
            </w:r>
          </w:p>
        </w:tc>
      </w:tr>
      <w:tr>
        <w:trPr>
          <w:trHeight w:val="10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72599,8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25499,0</w:t>
            </w:r>
          </w:p>
        </w:tc>
      </w:tr>
      <w:tr>
        <w:trPr>
          <w:trHeight w:val="10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25499,0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2796861,3</w:t>
            </w:r>
          </w:p>
        </w:tc>
      </w:tr>
      <w:tr>
        <w:trPr>
          <w:trHeight w:val="10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1170000,0</w:t>
            </w:r>
          </w:p>
        </w:tc>
      </w:tr>
      <w:tr>
        <w:trPr>
          <w:trHeight w:val="12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1618009,0</w:t>
            </w:r>
          </w:p>
        </w:tc>
      </w:tr>
      <w:tr>
        <w:trPr>
          <w:trHeight w:val="10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сельских населенных пунктов в рамках Дорожной карты занятости 2020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8852,3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8659553,7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4429991,1</w:t>
            </w:r>
          </w:p>
        </w:tc>
      </w:tr>
      <w:tr>
        <w:trPr>
          <w:trHeight w:val="7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454218,0</w:t>
            </w:r>
          </w:p>
        </w:tc>
      </w:tr>
      <w:tr>
        <w:trPr>
          <w:trHeight w:val="9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3975773,1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4229562,6</w:t>
            </w:r>
          </w:p>
        </w:tc>
      </w:tr>
      <w:tr>
        <w:trPr>
          <w:trHeight w:val="9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63747,0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335737,2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10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1628747,0</w:t>
            </w:r>
          </w:p>
        </w:tc>
      </w:tr>
      <w:tr>
        <w:trPr>
          <w:trHeight w:val="7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1845254,0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75803,6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278173,8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3781750,1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995539,7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995539,7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51775,0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99332,0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195454,0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564431,0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6074,4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78388,3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1851293,6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261192,9</w:t>
            </w:r>
          </w:p>
        </w:tc>
      </w:tr>
      <w:tr>
        <w:trPr>
          <w:trHeight w:val="3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103192,9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1590100,7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42249,0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47862,0</w:t>
            </w:r>
          </w:p>
        </w:tc>
      </w:tr>
      <w:tr>
        <w:trPr>
          <w:trHeight w:val="9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1433517,9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901,4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5457,1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60113,3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737183,0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237857,0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24448,0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211800,0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202261,0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202261,0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232088,0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232088,0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64977,0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32411,5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29970,5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190671,8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102516,0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101391,0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88155,8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25424,0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7877,8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54854,0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801965,0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801965,0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801965,0</w:t>
            </w:r>
          </w:p>
        </w:tc>
      </w:tr>
      <w:tr>
        <w:trPr>
          <w:trHeight w:val="9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27155,0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774810,0</w:t>
            </w:r>
          </w:p>
        </w:tc>
      </w:tr>
      <w:tr>
        <w:trPr>
          <w:trHeight w:val="9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12283039,6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9310814,6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9194703,6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112480,0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400341,1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5739,5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1456217,0</w:t>
            </w:r>
          </w:p>
        </w:tc>
      </w:tr>
      <w:tr>
        <w:trPr>
          <w:trHeight w:val="6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1772793,9</w:t>
            </w:r>
          </w:p>
        </w:tc>
      </w:tr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1628419,0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3491,0</w:t>
            </w:r>
          </w:p>
        </w:tc>
      </w:tr>
      <w:tr>
        <w:trPr>
          <w:trHeight w:val="9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2593127,1</w:t>
            </w:r>
          </w:p>
        </w:tc>
      </w:tr>
      <w:tr>
        <w:trPr>
          <w:trHeight w:val="19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11993,0</w:t>
            </w:r>
          </w:p>
        </w:tc>
      </w:tr>
      <w:tr>
        <w:trPr>
          <w:trHeight w:val="18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73000,0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экономической доступности гербицидов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1136000,0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116111,0</w:t>
            </w:r>
          </w:p>
        </w:tc>
      </w:tr>
      <w:tr>
        <w:trPr>
          <w:trHeight w:val="108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116111,0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456553,2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16905,2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16905,2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439648,0</w:t>
            </w:r>
          </w:p>
        </w:tc>
      </w:tr>
      <w:tr>
        <w:trPr>
          <w:trHeight w:val="12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439648,0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636737,0</w:t>
            </w:r>
          </w:p>
        </w:tc>
      </w:tr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636737,0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622714,0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14023,0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130568,8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130568,8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63050,0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61026,8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42703,0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42703,0</w:t>
            </w:r>
          </w:p>
        </w:tc>
      </w:tr>
      <w:tr>
        <w:trPr>
          <w:trHeight w:val="6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42573,0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1705663,0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1705663,0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12250,0</w:t>
            </w:r>
          </w:p>
        </w:tc>
      </w:tr>
      <w:tr>
        <w:trPr>
          <w:trHeight w:val="9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678263,0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2188,0</w:t>
            </w:r>
          </w:p>
        </w:tc>
      </w:tr>
      <w:tr>
        <w:trPr>
          <w:trHeight w:val="12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1012962,0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199698,0</w:t>
            </w:r>
          </w:p>
        </w:tc>
      </w:tr>
      <w:tr>
        <w:trPr>
          <w:trHeight w:val="3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199698,0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43877,0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43151,0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155821,0</w:t>
            </w:r>
          </w:p>
        </w:tc>
      </w:tr>
      <w:tr>
        <w:trPr>
          <w:trHeight w:val="6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32643,0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118283,0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8172588,6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7948356,6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7948356,6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2804853,6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1357328,0</w:t>
            </w:r>
          </w:p>
        </w:tc>
      </w:tr>
      <w:tr>
        <w:trPr>
          <w:trHeight w:val="9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2116483,0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1669692,0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224232,0</w:t>
            </w:r>
          </w:p>
        </w:tc>
      </w:tr>
      <w:tr>
        <w:trPr>
          <w:trHeight w:val="6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224232,0</w:t>
            </w:r>
          </w:p>
        </w:tc>
      </w:tr>
      <w:tr>
        <w:trPr>
          <w:trHeight w:val="7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48093,0</w:t>
            </w:r>
          </w:p>
        </w:tc>
      </w:tr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126367,0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48672,0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4492323,4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4492323,4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101949,3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101949,3</w:t>
            </w:r>
          </w:p>
        </w:tc>
      </w:tr>
      <w:tr>
        <w:trPr>
          <w:trHeight w:val="4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494082,3</w:t>
            </w:r>
          </w:p>
        </w:tc>
      </w:tr>
      <w:tr>
        <w:trPr>
          <w:trHeight w:val="138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32450,3</w:t>
            </w:r>
          </w:p>
        </w:tc>
      </w:tr>
      <w:tr>
        <w:trPr>
          <w:trHeight w:val="13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330667,0</w:t>
            </w:r>
          </w:p>
        </w:tc>
      </w:tr>
      <w:tr>
        <w:trPr>
          <w:trHeight w:val="9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штатной численности местных исполнительных органов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130965,0</w:t>
            </w:r>
          </w:p>
        </w:tc>
      </w:tr>
      <w:tr>
        <w:trPr>
          <w:trHeight w:val="6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1546084,0</w:t>
            </w:r>
          </w:p>
        </w:tc>
      </w:tr>
      <w:tr>
        <w:trPr>
          <w:trHeight w:val="10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70415,0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3069,0</w:t>
            </w:r>
          </w:p>
        </w:tc>
      </w:tr>
      <w:tr>
        <w:trPr>
          <w:trHeight w:val="7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569033,5</w:t>
            </w:r>
          </w:p>
        </w:tc>
      </w:tr>
      <w:tr>
        <w:trPr>
          <w:trHeight w:val="7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848676,2</w:t>
            </w:r>
          </w:p>
        </w:tc>
      </w:tr>
      <w:tr>
        <w:trPr>
          <w:trHeight w:val="6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29114,5</w:t>
            </w:r>
          </w:p>
        </w:tc>
      </w:tr>
      <w:tr>
        <w:trPr>
          <w:trHeight w:val="6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25775,8</w:t>
            </w:r>
          </w:p>
        </w:tc>
      </w:tr>
      <w:tr>
        <w:trPr>
          <w:trHeight w:val="7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761108,0</w:t>
            </w:r>
          </w:p>
        </w:tc>
      </w:tr>
      <w:tr>
        <w:trPr>
          <w:trHeight w:val="12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761108,0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8360,0</w:t>
            </w:r>
          </w:p>
        </w:tc>
      </w:tr>
      <w:tr>
        <w:trPr>
          <w:trHeight w:val="7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1057462,0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 года"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627754,0</w:t>
            </w:r>
          </w:p>
        </w:tc>
      </w:tr>
      <w:tr>
        <w:trPr>
          <w:trHeight w:val="9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305884,0</w:t>
            </w:r>
          </w:p>
        </w:tc>
      </w:tr>
      <w:tr>
        <w:trPr>
          <w:trHeight w:val="13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123824,0</w:t>
            </w:r>
          </w:p>
        </w:tc>
      </w:tr>
      <w:tr>
        <w:trPr>
          <w:trHeight w:val="7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523277,8</w:t>
            </w:r>
          </w:p>
        </w:tc>
      </w:tr>
      <w:tr>
        <w:trPr>
          <w:trHeight w:val="7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173302,0</w:t>
            </w:r>
          </w:p>
        </w:tc>
      </w:tr>
      <w:tr>
        <w:trPr>
          <w:trHeight w:val="13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275592,2</w:t>
            </w:r>
          </w:p>
        </w:tc>
      </w:tr>
      <w:tr>
        <w:trPr>
          <w:trHeight w:val="6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74383,6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583,2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583,2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583,2</w:t>
            </w:r>
          </w:p>
        </w:tc>
      </w:tr>
      <w:tr>
        <w:trPr>
          <w:trHeight w:val="9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583,2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19319 447,6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19319447,6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19319447,6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18230381,0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215033,0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47777,6</w:t>
            </w:r>
          </w:p>
        </w:tc>
      </w:tr>
      <w:tr>
        <w:trPr>
          <w:trHeight w:val="12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826256,0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1866663,1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2401581,0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849000,0</w:t>
            </w:r>
          </w:p>
        </w:tc>
      </w:tr>
      <w:tr>
        <w:trPr>
          <w:trHeight w:val="6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849000,0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849000,0</w:t>
            </w:r>
          </w:p>
        </w:tc>
      </w:tr>
      <w:tr>
        <w:trPr>
          <w:trHeight w:val="9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849000,0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700000,0</w:t>
            </w:r>
          </w:p>
        </w:tc>
      </w:tr>
      <w:tr>
        <w:trPr>
          <w:trHeight w:val="10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700000,0</w:t>
            </w:r>
          </w:p>
        </w:tc>
      </w:tr>
      <w:tr>
        <w:trPr>
          <w:trHeight w:val="9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607581,0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607581,0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607581,0</w:t>
            </w:r>
          </w:p>
        </w:tc>
      </w:tr>
      <w:tr>
        <w:trPr>
          <w:trHeight w:val="7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607581,0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245000,0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245000,0</w:t>
            </w:r>
          </w:p>
        </w:tc>
      </w:tr>
      <w:tr>
        <w:trPr>
          <w:trHeight w:val="7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245000,0</w:t>
            </w:r>
          </w:p>
        </w:tc>
      </w:tr>
      <w:tr>
        <w:trPr>
          <w:trHeight w:val="10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576"/>
        <w:gridCol w:w="728"/>
        <w:gridCol w:w="706"/>
        <w:gridCol w:w="6683"/>
        <w:gridCol w:w="248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534917,9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534917,9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534917,9</w:t>
            </w:r>
          </w:p>
        </w:tc>
      </w:tr>
      <w:tr>
        <w:trPr>
          <w:trHeight w:val="6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532770,6</w:t>
            </w:r>
          </w:p>
        </w:tc>
      </w:tr>
      <w:tr>
        <w:trPr>
          <w:trHeight w:val="9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507770,6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за счет внутренних источников финансовым агентствам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2147,3</w:t>
            </w:r>
          </w:p>
        </w:tc>
      </w:tr>
      <w:tr>
        <w:trPr>
          <w:trHeight w:val="9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из бюджетов районов (городов областного значения) неиспользованных бюджетных кредитов, выданных из областного бюджета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2147,3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211256,8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212015,0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212015,0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212015,0</w:t>
            </w:r>
          </w:p>
        </w:tc>
      </w:tr>
      <w:tr>
        <w:trPr>
          <w:trHeight w:val="6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159659,0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159659,0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52356,0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52356,0</w:t>
            </w:r>
          </w:p>
        </w:tc>
      </w:tr>
      <w:tr>
        <w:trPr>
          <w:trHeight w:val="4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758,2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758,2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758,2</w:t>
            </w:r>
          </w:p>
        </w:tc>
      </w:tr>
      <w:tr>
        <w:trPr>
          <w:trHeight w:val="16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758,2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-2220583,1</w:t>
            </w:r>
          </w:p>
        </w:tc>
      </w:tr>
      <w:tr>
        <w:trPr>
          <w:trHeight w:val="6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2220583,1</w:t>
            </w:r>
          </w:p>
        </w:tc>
      </w:tr>
    </w:tbl>
    <w:bookmarkStart w:name="z7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декабря 2012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101    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</w:t>
      </w:r>
      <w:r>
        <w:br/>
      </w:r>
      <w:r>
        <w:rPr>
          <w:rFonts w:ascii="Times New Roman"/>
          <w:b/>
          <w:i w:val="false"/>
          <w:color w:val="000000"/>
        </w:rPr>
        <w:t>
области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маслихата Костанайской области от 09.10.2013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533"/>
        <w:gridCol w:w="7133"/>
        <w:gridCol w:w="281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102 241 807,0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6 309 354,0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6 309 354,0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6 309 354,0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176 032,0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114 426,0</w:t>
            </w:r>
          </w:p>
        </w:tc>
      </w:tr>
      <w:tr>
        <w:trPr>
          <w:trHeight w:val="5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4 183,0</w:t>
            </w:r>
          </w:p>
        </w:tc>
      </w:tr>
      <w:tr>
        <w:trPr>
          <w:trHeight w:val="6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акций, находящиеся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76 262,0</w:t>
            </w:r>
          </w:p>
        </w:tc>
      </w:tr>
      <w:tr>
        <w:trPr>
          <w:trHeight w:val="5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28 734,0</w:t>
            </w:r>
          </w:p>
        </w:tc>
      </w:tr>
      <w:tr>
        <w:trPr>
          <w:trHeight w:val="5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выданным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5 247,0</w:t>
            </w:r>
          </w:p>
        </w:tc>
      </w:tr>
      <w:tr>
        <w:trPr>
          <w:trHeight w:val="8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4 224,0</w:t>
            </w:r>
          </w:p>
        </w:tc>
      </w:tr>
      <w:tr>
        <w:trPr>
          <w:trHeight w:val="9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4 224,0</w:t>
            </w:r>
          </w:p>
        </w:tc>
      </w:tr>
      <w:tr>
        <w:trPr>
          <w:trHeight w:val="8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</w:tr>
      <w:tr>
        <w:trPr>
          <w:trHeight w:val="8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</w:tr>
      <w:tr>
        <w:trPr>
          <w:trHeight w:val="13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682,0</w:t>
            </w:r>
          </w:p>
        </w:tc>
      </w:tr>
      <w:tr>
        <w:trPr>
          <w:trHeight w:val="16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56 607,0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56 607,0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20 607,0</w:t>
            </w:r>
          </w:p>
        </w:tc>
      </w:tr>
      <w:tr>
        <w:trPr>
          <w:trHeight w:val="5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20 607,0</w:t>
            </w:r>
          </w:p>
        </w:tc>
      </w:tr>
      <w:tr>
        <w:trPr>
          <w:trHeight w:val="5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20 607,0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95 735 814,0</w:t>
            </w:r>
          </w:p>
        </w:tc>
      </w:tr>
      <w:tr>
        <w:trPr>
          <w:trHeight w:val="5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12 233 746,0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12 233 746,0</w:t>
            </w:r>
          </w:p>
        </w:tc>
      </w:tr>
      <w:tr>
        <w:trPr>
          <w:trHeight w:val="5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83 502 068,0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83 502 068,0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93"/>
        <w:gridCol w:w="713"/>
        <w:gridCol w:w="793"/>
        <w:gridCol w:w="6333"/>
        <w:gridCol w:w="285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102 205 081,0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913 400,0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614 515,0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58 279,0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56 279,0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398 642,0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392 642,0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157 594,0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ревизионной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157 594,0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168 080,0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168 080,0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159 040,0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споров, связанных с этим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4 286,0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3 255,0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130 805,0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130 805,0</w:t>
            </w:r>
          </w:p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128 122,0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81 218,0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17 543,0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обороне,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 и стихийных бедствий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17 543,0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9 010,0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и территориальная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 областного масштаба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63 675,0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обороне,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 и стихийных бедствий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63 675,0</w:t>
            </w:r>
          </w:p>
        </w:tc>
      </w:tr>
      <w:tr>
        <w:trPr>
          <w:trHeight w:val="11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29 243,0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20 855,0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13 042,0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5 392 710,0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5 392 710,0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 финансируемый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5 078 725,0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обеспечения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4 643 280,0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охране общественного порядка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4 046,0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 и документов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47 464,0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арестованных в административном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48 499,0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служебных животных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35 436,0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313 985,0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313 985,0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8 932 582,9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2 556 937,0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1 057 795,0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юношества по спорту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1 057 795,0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1 499 142,0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1 079 723,0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419 419,0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5 412 087,0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194 482,0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194 482,0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5 217 605,0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4 983 277,0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234 328,0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специалистов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82 340,0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 финансируемый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73 799,0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73 799,0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8 541,0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8 541,0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881 218,9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742 002,9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95 810,0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71 887,0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22 590,0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областного масштаба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246 081,0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здоровья детей и подростков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121 179,0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7 361,0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45 173,0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117 975,0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местных бюджетов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13 946,9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139 216,0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139 216,0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18 210 159,0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1 196 885,0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1 196 885,0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компонентов и препаратов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879 141,0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265 677,0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52 067,0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3 896 274,0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3 896 274,0</w:t>
            </w:r>
          </w:p>
        </w:tc>
      </w:tr>
      <w:tr>
        <w:trPr>
          <w:trHeight w:val="11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страдающим туберкулезом,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инфекционными заболеваниями,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психическими расстройствами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расстройствами поведения,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связанные с употреблением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психоактивных веществ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3 680 130,0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81 895,0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иммунобиологических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иммунопрофилактики населения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80 039,0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онкологическим больным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бесплатной медицинской помощи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54 210,0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6 474 199,0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6 474 199,0</w:t>
            </w:r>
          </w:p>
        </w:tc>
      </w:tr>
      <w:tr>
        <w:trPr>
          <w:trHeight w:val="13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амбулаторно-поликлинической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населению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помощи, оказываемой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средств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в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 и села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5 901 955,0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специализированными продуктами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детского и лечебного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категорий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амбулаторном уровне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474 828,0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на льготных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категорий граждан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амбулаторном уровне лечения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97 416,0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1 014 665,0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1 014 665,0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санитарная авиация,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оказываемой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и села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958 660,0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56 005,0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5 628 136,0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1 031 348,0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115 265,0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профилактике и борьбе со СПИД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135 024,0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патологоанатомического вскрытия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94 439,0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льготным проездом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пределы населенного пункта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11 928,0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23 177,0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1 488,0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650 027,0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4 596 788,0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4 152 694,0</w:t>
            </w:r>
          </w:p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фельдшерско-акушерских пунктов,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расположенных в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Дорожной карты занятости 2020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444 094,0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3 432 360,0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2 953 324,0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1 789 112,0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престарелых и инвалидов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 общего типа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575 557,0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811 089,0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престарелых, инвалидов,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детей-инвалидов,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реабилитационных центрах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124 584,0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патологиями в детских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277 882,0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891 560,0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859 110,0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32 450,0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272 652,0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272 652,0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281 758,0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281 758,0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281 758,0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197 278,0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197 278,0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104 720,0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91 582,0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14 445 991,3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4 958 509,0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4 958 509,0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1 958 509,0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9 487 482,3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6 205 498,3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129 555,3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сельских населенных пунктах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6 075 943,0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3 281 984,0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54 399,0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642 752,0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926 338,0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953 610,0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493 225,0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211 660,0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4 572 073,0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901 839,0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901 839,0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51 065,0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126 287,0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к ним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190 548,0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музыкального искусства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528 350,0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2 769 347,0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1 648 671,0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туризма,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45 716,0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областном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49 345,0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сборных команд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1 523 964,0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28 146,0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1 120 676,0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819 965,0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300 711,0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748 959,0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243 333,0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делом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27 417,0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архивного фонда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215 642,0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211 285,0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библиотек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211 285,0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232 284,0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232 284,0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62 057,0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32 664,0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28 893,0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7 556,0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7 556,0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7 556,0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144 372,0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144 372,0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государственной,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143 302,0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и недропользование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2 006 375,0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2 006 375,0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2 006 375,0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555 546,0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1 450 829,0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5 724 047,0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4 819 814,0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4 819 814,0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109 435,0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племенного животноводства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30 720,0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урожайности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1 787 922,0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доставке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(ядохимикатов)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3 735,0</w:t>
            </w:r>
          </w:p>
        </w:tc>
      </w:tr>
      <w:tr>
        <w:trPr>
          <w:trHeight w:val="8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горюче-смазочных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весенне-полевых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уборочных работ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2 883 614,0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18 356,0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природопользования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18 356,0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18 356,0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693 048,0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природопользования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693 048,0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лесоразведение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678 960,0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14 088,0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131 212,0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природопользования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131 212,0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65 520,0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65 031,0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48 509,0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48 509,0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47 509,0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13 108,0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13 108,0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внедрению инновационного опыта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13 108,0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202 649,0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202 649,0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45 967,0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45 967,0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156 682,0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118 282,0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7 560 961,5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7 451 852,5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7 451 852,5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2 844 898,5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1 436 291,0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3 170 663,0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109 109,0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109 109,0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48 385,0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 по социально значимым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межрайонным (междугородним)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сообщениям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60 724,0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7 623 390,0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53 982,0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53 982,0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53 982,0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7 569 408,0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166 189,0</w:t>
            </w:r>
          </w:p>
        </w:tc>
      </w:tr>
      <w:tr>
        <w:trPr>
          <w:trHeight w:val="11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его 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166 189,0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2 891 818,0</w:t>
            </w:r>
          </w:p>
        </w:tc>
      </w:tr>
      <w:tr>
        <w:trPr>
          <w:trHeight w:val="11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моногородов на 2012-2020 годы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2 891 818,0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1 974 440,0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 года"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918 884,0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1 055 556,0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2 436 961,0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1 000 000,0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моногородов на 2012-2020 годы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917 144,0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моногородов на 2012-2020 годы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519 817,0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18 675 732,0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18 675 732,0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18 675 732,0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18 675 732,0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-35 523,0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1 232 000,0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432 000,0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432 000,0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432 000,0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432 000,0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800 000,0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1 267 523,0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1 267 523,0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1 267 523,0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1 267 523,0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61 726,0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61 726,0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61 726,0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61 726,0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области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61 726,0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61 726,0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10 523,0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-10 523,0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декабря 2012 года № 101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в редакции решения маслихата Костанайской области от 09.10.2013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553"/>
        <w:gridCol w:w="7033"/>
        <w:gridCol w:w="283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100 910 641,0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6 729 553,0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6 729 553,0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6 729 553,0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187 747,0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121 827,0</w:t>
            </w:r>
          </w:p>
        </w:tc>
      </w:tr>
      <w:tr>
        <w:trPr>
          <w:trHeight w:val="5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4 476,0</w:t>
            </w:r>
          </w:p>
        </w:tc>
      </w:tr>
      <w:tr>
        <w:trPr>
          <w:trHeight w:val="6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пакеты акций, находящиеся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81 600,0</w:t>
            </w:r>
          </w:p>
        </w:tc>
      </w:tr>
      <w:tr>
        <w:trPr>
          <w:trHeight w:val="5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30 745,0</w:t>
            </w:r>
          </w:p>
        </w:tc>
      </w:tr>
      <w:tr>
        <w:trPr>
          <w:trHeight w:val="5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выданным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5 006,0</w:t>
            </w:r>
          </w:p>
        </w:tc>
      </w:tr>
      <w:tr>
        <w:trPr>
          <w:trHeight w:val="8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4 520,0</w:t>
            </w:r>
          </w:p>
        </w:tc>
      </w:tr>
      <w:tr>
        <w:trPr>
          <w:trHeight w:val="8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4 520,0</w:t>
            </w:r>
          </w:p>
        </w:tc>
      </w:tr>
      <w:tr>
        <w:trPr>
          <w:trHeight w:val="9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9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4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730,0</w:t>
            </w:r>
          </w:p>
        </w:tc>
      </w:tr>
      <w:tr>
        <w:trPr>
          <w:trHeight w:val="16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60 570,0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60 570,0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22 049,0</w:t>
            </w:r>
          </w:p>
        </w:tc>
      </w:tr>
      <w:tr>
        <w:trPr>
          <w:trHeight w:val="5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22 049,0</w:t>
            </w:r>
          </w:p>
        </w:tc>
      </w:tr>
      <w:tr>
        <w:trPr>
          <w:trHeight w:val="5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22 049,0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93 971 292,0</w:t>
            </w:r>
          </w:p>
        </w:tc>
      </w:tr>
      <w:tr>
        <w:trPr>
          <w:trHeight w:val="5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13 321 762,0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13 321 762,0</w:t>
            </w:r>
          </w:p>
        </w:tc>
      </w:tr>
      <w:tr>
        <w:trPr>
          <w:trHeight w:val="5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80 649 530,0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80 649 530,0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93"/>
        <w:gridCol w:w="713"/>
        <w:gridCol w:w="793"/>
        <w:gridCol w:w="6293"/>
        <w:gridCol w:w="2873"/>
      </w:tblGrid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100 893 001,0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942 026,0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637 636,0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60 035,0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57 895,0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415 430,0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408 430,0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162 171,0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ревизионной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160 291,0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170 579,0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170 579,0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156 163,0</w:t>
            </w:r>
          </w:p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споров, связанных с этим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4 586,0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8 226,0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133 811,0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133 811,0</w:t>
            </w:r>
          </w:p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130 940,0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2 871,0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85 253,0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18 499,0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обороне,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 и стихийных бедствий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18 499,0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9 369,0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и территориальная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 областного масштаба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66 754,0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обороне,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 и стихийных бедствий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66 754,0</w:t>
            </w:r>
          </w:p>
        </w:tc>
      </w:tr>
      <w:tr>
        <w:trPr>
          <w:trHeight w:val="11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29 847,0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22 380,0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13 955,0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5 360 797,0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5 360 797,0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 финансируемый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5 360 797,0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обеспечения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4 799 005,0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охране общественного порядка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422 324,0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 и документов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48 399,0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арестованных в административном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50 197,0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служебных животных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12 054 468,0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2 627 555,0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1 085 870,0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юношества по спорту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1 085 870,0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1 541 685,0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1 108 372,0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433 313,0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5 603 823,0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200 223,0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200 223,0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5 403 600,0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5 161 016,0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242 584,0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специалистов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80 735,0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 финансируемый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71 596,0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71 596,0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3 742 355,0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747 166,0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98 106,0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75 900,0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24 171,0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областного масштаба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256 407,0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здоровья детей и подростков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122 346,0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7 876,0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36 127,0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126 233,0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2 995 189,0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2 995 189,0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16 497 952,0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1 248 730,0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1 248 730,0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компонентов и препаратов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924 664,0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270 571,0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53 495,0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4 008 197,0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4 008 197,0</w:t>
            </w:r>
          </w:p>
        </w:tc>
      </w:tr>
      <w:tr>
        <w:trPr>
          <w:trHeight w:val="11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страдающим туберкулезом,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инфекционными заболеваниями,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психическими расстройствами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расстройствами поведения,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связанные с употреблением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психоактивных веществ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3 776 922,0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87 628,0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иммунобиологических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иммунопрофилактики населения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85 642,0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онкологическим больным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бесплатной медицинской помощи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58 005,0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6 852 372,0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6 852 372,0</w:t>
            </w:r>
          </w:p>
        </w:tc>
      </w:tr>
      <w:tr>
        <w:trPr>
          <w:trHeight w:val="13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амбулаторно-поликлинической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населению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помощи, оказываемой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средств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в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 и села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6 240 071,0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специализированными продуктами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детского и лечебного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категорий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амбулаторном уровне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508 066,0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на льготных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категорий граждан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амбулаторном уровне лечения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104 235,0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1 026 404,0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1 026 404,0</w:t>
            </w:r>
          </w:p>
        </w:tc>
      </w:tr>
      <w:tr>
        <w:trPr>
          <w:trHeight w:val="10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санитарная авиация,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оказываемой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и села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968 431,0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57 973,0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3 362 249,0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1 040 212,0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профилактике и борьбе со СПИД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138 615,0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патологоанатомического вскрытия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95 965,0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льготным проездом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пределы населенного пункта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12 763,0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23 247,0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650 029,0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2 322 037,0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2 322 037,0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3 360 822,0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2 803 584,0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1 757 044,0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престарелых и инвалидов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 общего типа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556 651,0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800 251,0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престарелых, инвалидов,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детей-инвалидов,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реабилитационных центрах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131 598,0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патологиями в детских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268 544,0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919 817,0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886 641,0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33 176,0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126 723,0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126 723,0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301 480,0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301 480,0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301 480,0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255 758,0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255 758,0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108 071,0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146 643,0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9 969 891,0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5 115 000,0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5 115 000,0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2 115 000,0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4 854 891,0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3 004 049,0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сельских населенных пунктах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3 004 049,0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1 850 842,0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55 429,0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193 300,0</w:t>
            </w:r>
          </w:p>
        </w:tc>
      </w:tr>
      <w:tr>
        <w:trPr>
          <w:trHeight w:val="10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853 043,0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522 594,0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226 476,0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2 820 585,0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930 258,0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930 258,0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51 617,0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150 475,0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к ним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193 608,0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музыкального искусства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532 647,0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1 911,0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958 181,0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958 181,0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туризма,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46 525,0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областном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52 808,0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сборных команд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827 232,0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30 116,0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772 326,0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248 136,0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делом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архивного фонда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219 964,0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211 743,0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библиотек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211 743,0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248 544,0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248 544,0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63 903,0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33 077,0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30 326,0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8 085,0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8 085,0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8 085,0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151 735,0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151 735,0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государственной,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110 712,0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39 903,0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и недропользование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2 944 043,0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2 944 043,0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289 100,0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289 100,0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2 654 943,0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815 336,0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1 839 607,0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6 079 401,0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5 152 504,0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5 152 504,0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114 528,0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1 304,0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племенного животноводства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32 870,0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урожайности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1 913 077,0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доставке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(ядохимикатов)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3 996,0</w:t>
            </w:r>
          </w:p>
        </w:tc>
      </w:tr>
      <w:tr>
        <w:trPr>
          <w:trHeight w:val="8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горюче-смазочных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весенне-полевых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уборочных работ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3 085 467,0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19 641,0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природопользования 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19 641,0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19 641,0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706 468,0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природопользования 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706 468,0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лесоразведение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692 311,0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14 157,0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137 081,0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природопользования 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137 081,0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66 880,0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69 583,0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49 681,0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49 681,0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48 681,0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14 026,0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14 026,0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внедрению инновационного опыта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14 026,0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86 868,0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86 868,0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47 159,0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47 159,0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39 709,0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38 209,0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5 822 292,0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5 707 890,0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5 707 890,0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1 315 000,0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1 536 831,0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2 856 059,0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114 402,0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114 402,0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49 427,0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 по социально значимым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межрайонным (междугородним)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64 975,0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9 064 474,0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55 018,0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 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55 018,0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55 018,0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9 009 456,0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 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174 771,0</w:t>
            </w:r>
          </w:p>
        </w:tc>
      </w:tr>
      <w:tr>
        <w:trPr>
          <w:trHeight w:val="11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его 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174 771,0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4 634 342,0</w:t>
            </w:r>
          </w:p>
        </w:tc>
      </w:tr>
      <w:tr>
        <w:trPr>
          <w:trHeight w:val="11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моногородов на 2012-2020 годы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4 634 342,0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1 736 469,0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 года"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679 000,0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1 057 469,0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2 363 874,0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1 000 000,0</w:t>
            </w:r>
          </w:p>
        </w:tc>
      </w:tr>
      <w:tr>
        <w:trPr>
          <w:trHeight w:val="12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моногородов на 2012-2020 годы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587 679,0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моногородов на 2012-2020 годы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776 195,0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18 624 146,0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18 624 146,0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18 624 146,0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18 624 146,0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42 977,0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1 316 000,0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471 000,0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471 000,0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 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471 000,0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 для содействия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предпринимательства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в рамках Дорожной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471 000,0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845 000,0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845 000,0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845 000,0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845 000,0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1 273 023,0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1 273 023,0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1 273 023,0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1 273 023,0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30 140,0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30 140,0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30 140,0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30 140,0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30 140,0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30 140,0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-55 477,0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55 477,0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декабря 2012 года № 101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областного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80"/>
      </w:tblGrid>
      <w:tr>
        <w:trPr>
          <w:trHeight w:val="315" w:hRule="atLeast"/>
        </w:trPr>
        <w:tc>
          <w:tcPr>
            <w:tcW w:w="1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1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20" w:hRule="atLeast"/>
        </w:trPr>
        <w:tc>
          <w:tcPr>
            <w:tcW w:w="1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405" w:hRule="atLeast"/>
        </w:trPr>
        <w:tc>
          <w:tcPr>
            <w:tcW w:w="1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образовательным программам</w:t>
            </w:r>
          </w:p>
        </w:tc>
      </w:tr>
      <w:tr>
        <w:trPr>
          <w:trHeight w:val="645" w:hRule="atLeast"/>
        </w:trPr>
        <w:tc>
          <w:tcPr>
            <w:tcW w:w="1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специализированных организациях образования</w:t>
            </w:r>
          </w:p>
        </w:tc>
      </w:tr>
      <w:tr>
        <w:trPr>
          <w:trHeight w:val="390" w:hRule="atLeast"/>
        </w:trPr>
        <w:tc>
          <w:tcPr>
            <w:tcW w:w="1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630" w:hRule="atLeast"/>
        </w:trPr>
        <w:tc>
          <w:tcPr>
            <w:tcW w:w="1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медицинской помощи, оказываемой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средств республиканского бюджета</w:t>
            </w:r>
          </w:p>
        </w:tc>
      </w:tr>
      <w:tr>
        <w:trPr>
          <w:trHeight w:val="1260" w:hRule="atLeast"/>
        </w:trPr>
        <w:tc>
          <w:tcPr>
            <w:tcW w:w="1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первичной медико-санитарной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организаций здравоохранения,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услуг, закупаемых центральным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органом в области здравоохранения</w:t>
            </w:r>
          </w:p>
        </w:tc>
      </w:tr>
      <w:tr>
        <w:trPr>
          <w:trHeight w:val="630" w:hRule="atLeast"/>
        </w:trPr>
        <w:tc>
          <w:tcPr>
            <w:tcW w:w="1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местных организаций здравоохранения</w:t>
            </w:r>
          </w:p>
        </w:tc>
      </w:tr>
      <w:tr>
        <w:trPr>
          <w:trHeight w:val="330" w:hRule="atLeast"/>
        </w:trPr>
        <w:tc>
          <w:tcPr>
            <w:tcW w:w="1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330" w:hRule="atLeast"/>
        </w:trPr>
        <w:tc>
          <w:tcPr>
            <w:tcW w:w="1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</w:tr>
      <w:tr>
        <w:trPr>
          <w:trHeight w:val="1260" w:hRule="atLeast"/>
        </w:trPr>
        <w:tc>
          <w:tcPr>
            <w:tcW w:w="1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туберкулезом, инфекционными заболеваниями, психическими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расстройствами и расстройствами поведения,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употреблением психоактивных веществ</w:t>
            </w:r>
          </w:p>
        </w:tc>
      </w:tr>
      <w:tr>
        <w:trPr>
          <w:trHeight w:val="630" w:hRule="atLeast"/>
        </w:trPr>
        <w:tc>
          <w:tcPr>
            <w:tcW w:w="1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</w:t>
            </w:r>
          </w:p>
        </w:tc>
      </w:tr>
      <w:tr>
        <w:trPr>
          <w:trHeight w:val="330" w:hRule="atLeast"/>
        </w:trPr>
        <w:tc>
          <w:tcPr>
            <w:tcW w:w="1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</w:t>
            </w:r>
          </w:p>
        </w:tc>
      </w:tr>
      <w:tr>
        <w:trPr>
          <w:trHeight w:val="330" w:hRule="atLeast"/>
        </w:trPr>
        <w:tc>
          <w:tcPr>
            <w:tcW w:w="1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</w:t>
            </w:r>
          </w:p>
        </w:tc>
      </w:tr>
      <w:tr>
        <w:trPr>
          <w:trHeight w:val="330" w:hRule="atLeast"/>
        </w:trPr>
        <w:tc>
          <w:tcPr>
            <w:tcW w:w="1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</w:tr>
      <w:tr>
        <w:trPr>
          <w:trHeight w:val="1050" w:hRule="atLeast"/>
        </w:trPr>
        <w:tc>
          <w:tcPr>
            <w:tcW w:w="1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хронической почечной недостаточностью, аутоиммунными,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орфанными заболеваниями, иммунодефицитными состояниями,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больных после трансплантации почек</w:t>
            </w:r>
          </w:p>
        </w:tc>
      </w:tr>
      <w:tr>
        <w:trPr>
          <w:trHeight w:val="945" w:hRule="atLeast"/>
        </w:trPr>
        <w:tc>
          <w:tcPr>
            <w:tcW w:w="1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специализированными продуктами детского и лечебного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 отдельных категорий населения на амбулаторном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</w:tr>
      <w:tr>
        <w:trPr>
          <w:trHeight w:val="630" w:hRule="atLeast"/>
        </w:trPr>
        <w:tc>
          <w:tcPr>
            <w:tcW w:w="1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 отдельных категорий граждан на амбулаторном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лечения</w:t>
            </w:r>
          </w:p>
        </w:tc>
      </w:tr>
      <w:tr>
        <w:trPr>
          <w:trHeight w:val="315" w:hRule="atLeast"/>
        </w:trPr>
        <w:tc>
          <w:tcPr>
            <w:tcW w:w="1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гемофилией</w:t>
            </w:r>
          </w:p>
        </w:tc>
      </w:tr>
      <w:tr>
        <w:trPr>
          <w:trHeight w:val="630" w:hRule="atLeast"/>
        </w:trPr>
        <w:tc>
          <w:tcPr>
            <w:tcW w:w="1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иммунобиологических препаратов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иммунопрофилактики населения</w:t>
            </w:r>
          </w:p>
        </w:tc>
      </w:tr>
      <w:tr>
        <w:trPr>
          <w:trHeight w:val="630" w:hRule="atLeast"/>
        </w:trPr>
        <w:tc>
          <w:tcPr>
            <w:tcW w:w="1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острым инфарктом миокарда</w:t>
            </w:r>
          </w:p>
        </w:tc>
      </w:tr>
      <w:tr>
        <w:trPr>
          <w:trHeight w:val="630" w:hRule="atLeast"/>
        </w:trPr>
        <w:tc>
          <w:tcPr>
            <w:tcW w:w="1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людей до ближайшей организации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