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a2b2" w14:textId="1cfa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ноября 2012 года № 527. Зарегистрировано Департаментом юстиции Костанайской области 4 декабря 2012 года № 3910. Утратило силу - Постановлением акимата Костанайской области от 20 ноября 2013 года №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20.11.2013 № 508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"Об информатизации" акимат Костанайской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электронных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Постановка на очередь детей дошкольного возраста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(до 7 лет) для направления в детские дошкольные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по опеке и попечительству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в пенсионные фонды, банки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органов, осуществляющих функции по опеке или попечительству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оформления сделок с имуществом, принадлежащим на праве собственности несовершеннолетним детям".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Костанайской области Бектурганова С.Ч.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В. Мейстер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ГУ "Управление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Жундубаев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ноября 2012 года № 527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очередь детей дошкольного возраста</w:t>
      </w:r>
      <w:r>
        <w:br/>
      </w:r>
      <w:r>
        <w:rPr>
          <w:rFonts w:ascii="Times New Roman"/>
          <w:b/>
          <w:i w:val="false"/>
          <w:color w:val="000000"/>
        </w:rPr>
        <w:t>
(до 7 лет) для направления в детские</w:t>
      </w:r>
      <w:r>
        <w:br/>
      </w:r>
      <w:r>
        <w:rPr>
          <w:rFonts w:ascii="Times New Roman"/>
          <w:b/>
          <w:i w:val="false"/>
          <w:color w:val="000000"/>
        </w:rPr>
        <w:t>
дошкольные организации"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"Постановка на очередь детей дошкольного возраста (до 7 лет) для направления в детские дошкольные организации" (далее – электронная государственная услуга) оказывается отделами образования районов и городов Костанайской области, аппаратами акима поселка, аула (села), аульного (сельского) округа (далее – услугодатель), на альтернативной основе через Центры обслуживания населения (далее – Центр), а также через веб-портал "электронного правительства":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"Постановка на очередь детей дошкольного возраста (до 7 лет) для направления в детские дошкольные организации"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 –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получатель государственной услуги – физическое лицо (далее -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региональный шлюз "электронного правительства" - обеспечивает информационное взаимодействие между внутренними системами/подсистемами местного исполнительного органа и внешними информационными системами, участвующими в процессе оказания электронных услуг местным исполнительным органом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4"/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</w:t>
      </w:r>
      <w:r>
        <w:br/>
      </w:r>
      <w:r>
        <w:rPr>
          <w:rFonts w:ascii="Times New Roman"/>
          <w:b/>
          <w:i w:val="false"/>
          <w:color w:val="000000"/>
        </w:rPr>
        <w:t>
по оказанию электронной государственной услуги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(направление в детские дошкольные организации, в случае отсутствия мест в дошкольной организации, уведомление о постановке на очередь, с указанием номера очередности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(диаграмма № 2 функционального взаимодействия) при оказании электронной государственной услуги через услугодателя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результата электронной государственной услуги (направление в детские дошкольные организации, в случае отсутствия мест в дошкольной организации, уведомление о постановке на очередь, с указанием номера очередности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через Центр (диаграмма № 3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электронной государственной услуги (направление в детские дошкольные организации, в случае отсутствия мест в дошкольной организации, уведомление о постановке на очередь, с указанием номера очередности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электронную государственную услугу приведены на веб-портале "электронного правительства" www.e.gov.kz, а также в услугодателе или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услугодатель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(в том числе обжалования) по оказанию электронной государственной услуги можно получить по телефону саll–центра ПЭП: (1414).</w:t>
      </w:r>
    </w:p>
    <w:bookmarkEnd w:id="6"/>
    <w:bookmarkStart w:name="z7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7"/>
    <w:bookmarkStart w:name="z7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8"/>
    <w:bookmarkStart w:name="z8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очередь детей дошкольного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 в детские дошкольные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организации"                   </w:t>
      </w:r>
    </w:p>
    <w:bookmarkEnd w:id="9"/>
    <w:bookmarkStart w:name="z8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1. Описание действий СФЕ через ПЭП 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"/>
        <w:gridCol w:w="1241"/>
        <w:gridCol w:w="1302"/>
        <w:gridCol w:w="1243"/>
        <w:gridCol w:w="1342"/>
        <w:gridCol w:w="1283"/>
        <w:gridCol w:w="1125"/>
        <w:gridCol w:w="1027"/>
        <w:gridCol w:w="1342"/>
        <w:gridCol w:w="1163"/>
      </w:tblGrid>
      <w:tr>
        <w:trPr>
          <w:trHeight w:val="64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</w:tr>
      <w:tr>
        <w:trPr>
          <w:trHeight w:val="36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паролю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20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</w:tr>
      <w:tr>
        <w:trPr>
          <w:trHeight w:val="36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мин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–1 мин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чих дня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нет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8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2. Описание действий СФЕ через услугодателя 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720"/>
        <w:gridCol w:w="1234"/>
        <w:gridCol w:w="1234"/>
        <w:gridCol w:w="2037"/>
        <w:gridCol w:w="1433"/>
        <w:gridCol w:w="2227"/>
        <w:gridCol w:w="441"/>
        <w:gridCol w:w="374"/>
        <w:gridCol w:w="241"/>
      </w:tblGrid>
      <w:tr>
        <w:trPr>
          <w:trHeight w:val="6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</w:tr>
      <w:tr>
        <w:trPr>
          <w:trHeight w:val="199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роль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69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</w:tr>
      <w:tr>
        <w:trPr>
          <w:trHeight w:val="46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139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нет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8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3. Описание действий СФЕ через Центр 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1001"/>
        <w:gridCol w:w="814"/>
        <w:gridCol w:w="1669"/>
        <w:gridCol w:w="1101"/>
        <w:gridCol w:w="1335"/>
        <w:gridCol w:w="1335"/>
        <w:gridCol w:w="1001"/>
        <w:gridCol w:w="881"/>
        <w:gridCol w:w="1034"/>
        <w:gridCol w:w="681"/>
      </w:tblGrid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</w:tr>
      <w:tr>
        <w:trPr>
          <w:trHeight w:val="24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–1 мин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8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9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данных таблицах перечисляются действия (функции, процедуры, операции)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строятся диаграммы функционального взаимодействия при оказании электронных государственных услуг.</w:t>
      </w:r>
    </w:p>
    <w:bookmarkEnd w:id="13"/>
    <w:bookmarkStart w:name="z9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очередь детей дошкольного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 в детские дошкольные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организации"            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7978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 Диаграмма функционального взаимодействия при оказании электронной государственной услуги через ПЭП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6327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2. Диаграмма функционального взаимодействия при оказании электронной государственной услуги через услугодателя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6454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3. Диаграмма функционального взаимодействия при оказании электронной государственной услуги через Центр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935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</w:p>
        </w:tc>
      </w:tr>
    </w:tbl>
    <w:bookmarkStart w:name="z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получателям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"Примечания".</w:t>
      </w:r>
    </w:p>
    <w:bookmarkEnd w:id="18"/>
    <w:bookmarkStart w:name="z10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очередь детей дошкольного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 в детские дошкольные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организации"                 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очередь детей дошкольного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 в детские дошкольные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организации"                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1082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получателю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"Уведомления" в личном кабинете на портале "электронного правительства", а также передается в систему ИС ЦОН.</w:t>
      </w:r>
    </w:p>
    <w:bookmarkStart w:name="z10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Уведомление о регистрации ребенка дошкольного</w:t>
      </w:r>
      <w:r>
        <w:br/>
      </w:r>
      <w:r>
        <w:rPr>
          <w:rFonts w:ascii="Times New Roman"/>
          <w:b/>
          <w:i w:val="false"/>
          <w:color w:val="000000"/>
        </w:rPr>
        <w:t>
возраста для направления в дошкольную организацию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56515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7912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0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очередь детей дошкольного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 в детские дошкольные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организации"                 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
"качество" и "доступность"____________________________________________________________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0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2012 года № 527   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по опеке и попечительству"</w:t>
      </w:r>
    </w:p>
    <w:bookmarkStart w:name="z10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6"/>
    <w:bookmarkStart w:name="z10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"Выдача справок по опеке и попечительству" (далее – электронная государственная услуга) оказывается отделами образования районов и городов Костанайской области (далее – услугодатель), на безальтернативной основе через Центры обслуживания населения (далее - Центр), а также через веб-портал "электронного правительства":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"Выдача справок по опеке и попечительству"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 –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получатель государственной услуги – физическое лицо (далее -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региональный шлюз "электронного правительства" - обеспечивает информационное взаимодействие между внутренними системами/подсистемами местного исполнительного органа и внешними информационными системами, участвующими в процессе оказания электронных услуг местным исполнительным органом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27"/>
    <w:bookmarkStart w:name="z1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28"/>
    <w:bookmarkStart w:name="z1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(справка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Центр (диаграмма № 3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электронной государственной услуги (справка в форме бумажного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Формы заполнения запроса и ответа на электронную государственную услугу приведены на веб-портале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(в том числе обжалования) по оказанию электронной государственной услуги можно получить по телефону саll–центра ПЭП: (1414).</w:t>
      </w:r>
    </w:p>
    <w:bookmarkEnd w:id="29"/>
    <w:bookmarkStart w:name="z1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30"/>
    <w:bookmarkStart w:name="z1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31"/>
    <w:bookmarkStart w:name="z1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по опеке и попечительству"   </w:t>
      </w:r>
    </w:p>
    <w:bookmarkEnd w:id="32"/>
    <w:bookmarkStart w:name="z1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1. Описание действий СФЕ через ПЭП 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087"/>
        <w:gridCol w:w="1228"/>
        <w:gridCol w:w="1287"/>
        <w:gridCol w:w="1229"/>
        <w:gridCol w:w="1248"/>
        <w:gridCol w:w="1228"/>
        <w:gridCol w:w="1110"/>
        <w:gridCol w:w="1228"/>
        <w:gridCol w:w="1427"/>
      </w:tblGrid>
      <w:tr>
        <w:trPr>
          <w:trHeight w:val="6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6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паролю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205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</w:tr>
      <w:tr>
        <w:trPr>
          <w:trHeight w:val="36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мин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мин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мин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чих дня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нет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2. Описание действий СФЕ через Центр 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1439"/>
        <w:gridCol w:w="1260"/>
        <w:gridCol w:w="1260"/>
        <w:gridCol w:w="1080"/>
        <w:gridCol w:w="1080"/>
        <w:gridCol w:w="1080"/>
        <w:gridCol w:w="1080"/>
        <w:gridCol w:w="1080"/>
        <w:gridCol w:w="1080"/>
        <w:gridCol w:w="901"/>
      </w:tblGrid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ЕНИС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</w:tr>
      <w:tr>
        <w:trPr>
          <w:trHeight w:val="24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паролю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ЕНИС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го)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проса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полнения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–1 мин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–1 мин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нет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7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строятся диаграммы функционального взаимодействия при оказании электронных государственных услуг.</w:t>
      </w:r>
    </w:p>
    <w:bookmarkEnd w:id="35"/>
    <w:bookmarkStart w:name="z1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по опеке и попечительству"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7978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 Диаграмма функционального взаимодействия при оказании электронной государственной услуги через ПЭП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683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2. Диаграмма функционального взаимодействия при оказании электронной государственной услуги через Центр</w:t>
      </w:r>
    </w:p>
    <w:bookmarkEnd w:id="38"/>
    <w:bookmarkStart w:name="z18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947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</w:p>
        </w:tc>
      </w:tr>
    </w:tbl>
    <w:bookmarkStart w:name="z1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получателям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"Примечания".</w:t>
      </w:r>
    </w:p>
    <w:bookmarkEnd w:id="40"/>
    <w:bookmarkStart w:name="z18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по опеке и попечительству"   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получателю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"Уведомления" в личном кабинете на портале "электронного правительства", а также передается в систему ИС ЦОН.</w:t>
      </w:r>
    </w:p>
    <w:bookmarkStart w:name="z18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8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по опеке и попечительству"    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
"качество" и "доступность"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9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ноября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527          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"Выдача справок в пенсионные фонды,</w:t>
      </w:r>
      <w:r>
        <w:br/>
      </w:r>
      <w:r>
        <w:rPr>
          <w:rFonts w:ascii="Times New Roman"/>
          <w:b/>
          <w:i w:val="false"/>
          <w:color w:val="000000"/>
        </w:rPr>
        <w:t>
банки для распоряжения вкладами несовершеннолетних</w:t>
      </w:r>
      <w:r>
        <w:br/>
      </w:r>
      <w:r>
        <w:rPr>
          <w:rFonts w:ascii="Times New Roman"/>
          <w:b/>
          <w:i w:val="false"/>
          <w:color w:val="000000"/>
        </w:rPr>
        <w:t>
детей, в территориальные подразделения Комитета дорожной</w:t>
      </w:r>
      <w:r>
        <w:br/>
      </w:r>
      <w:r>
        <w:rPr>
          <w:rFonts w:ascii="Times New Roman"/>
          <w:b/>
          <w:i w:val="false"/>
          <w:color w:val="000000"/>
        </w:rPr>
        <w:t>
полиции Министерства 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для оформления наследства несовершеннолетним детям"</w:t>
      </w:r>
    </w:p>
    <w:bookmarkStart w:name="z19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6"/>
    <w:bookmarkStart w:name="z1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– электронная государственная услуга) оказывается отделами образования районов и городов Костанайской области (далее – услугодатель), на безальтернативной основе через Центры обслуживания населения (далее - Центр), а также через веб-портал "электронного правительства":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 –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получатель государственной услуги – физическое лицо (далее -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региональный шлюз "электронного правительства" - обеспечивает информационное взаимодействие между внутренними системами/подсистемами местного исполнительного органа и внешними информационными системами, участвующими в процессе оказания электронных услуг местным исполнительным органом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47"/>
    <w:bookmarkStart w:name="z21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</w:t>
      </w:r>
      <w:r>
        <w:br/>
      </w:r>
      <w:r>
        <w:rPr>
          <w:rFonts w:ascii="Times New Roman"/>
          <w:b/>
          <w:i w:val="false"/>
          <w:color w:val="000000"/>
        </w:rPr>
        <w:t>
оказанию электронной государственной услуги</w:t>
      </w:r>
    </w:p>
    <w:bookmarkEnd w:id="48"/>
    <w:bookmarkStart w:name="z21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(справка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Центр (диаграмма № 3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электронной государственной услуги (справка в форме бумажного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Формы заполнения запроса и ответа на электронную государственную услугу приведены на веб-портале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(в том числе обжалования) по оказанию электронной государственной услуги можно получить по телефону саll–центра ПЭП: (1414).</w:t>
      </w:r>
    </w:p>
    <w:bookmarkEnd w:id="49"/>
    <w:bookmarkStart w:name="z24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0"/>
    <w:bookmarkStart w:name="z24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51"/>
    <w:bookmarkStart w:name="z2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 в пенсионные фонды,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банки для распоряжения вкладами несовершеннолетних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детей, в территориальные подразделения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дорожной полиции Министерства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для оформления наследства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детям"            </w:t>
      </w:r>
    </w:p>
    <w:bookmarkEnd w:id="52"/>
    <w:bookmarkStart w:name="z2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1. Описание действий СФЕ через ПЭП 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1129"/>
        <w:gridCol w:w="1318"/>
        <w:gridCol w:w="1318"/>
        <w:gridCol w:w="1318"/>
        <w:gridCol w:w="1318"/>
        <w:gridCol w:w="1130"/>
        <w:gridCol w:w="942"/>
        <w:gridCol w:w="1319"/>
        <w:gridCol w:w="1131"/>
      </w:tblGrid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паролю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ЭЦП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мися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 в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20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–1 мин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нет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2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2. Описание действий СФЕ через Центр 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599"/>
        <w:gridCol w:w="1002"/>
        <w:gridCol w:w="1316"/>
        <w:gridCol w:w="1069"/>
        <w:gridCol w:w="1383"/>
        <w:gridCol w:w="1316"/>
        <w:gridCol w:w="913"/>
        <w:gridCol w:w="1069"/>
        <w:gridCol w:w="1002"/>
        <w:gridCol w:w="555"/>
      </w:tblGrid>
      <w:tr>
        <w:trPr>
          <w:trHeight w:val="495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</w:tr>
      <w:tr>
        <w:trPr>
          <w:trHeight w:val="2505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паролю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ЕНИС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645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шение)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</w:tr>
      <w:tr>
        <w:trPr>
          <w:trHeight w:val="30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–1 мин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–1 мин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–1 мин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825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2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строятся диаграммы функционального взаимодействия при оказании электронных государственных услуг.</w:t>
      </w:r>
    </w:p>
    <w:bookmarkEnd w:id="55"/>
    <w:bookmarkStart w:name="z2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 в пенсионные фонды,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банки для распоряжения вкладами несовершеннолетних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детей, в территориальные подразделения Комитета дорожной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полиции Министерства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оформления наследства несовершеннолетним детям"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5438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 Диаграмма функционального взаимодействия при оказании электронной государственной услуги через ПЭП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6327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2. Диаграмма функционального взаимодействия при оказании электронной государственной услуги через Центр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907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конечному получателю</w:t>
            </w:r>
          </w:p>
        </w:tc>
      </w:tr>
    </w:tbl>
    <w:bookmarkStart w:name="z2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получателям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"Примечания".</w:t>
      </w:r>
    </w:p>
    <w:bookmarkEnd w:id="59"/>
    <w:bookmarkStart w:name="z2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 в пенсионные фонды,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банки для распоряжения вкладами несовершеннолетних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детей, в территориальные подразделения Комитета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дорожной полиции Министерства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для оформления наследства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детям"            </w:t>
      </w:r>
    </w:p>
    <w:bookmarkEnd w:id="60"/>
    <w:bookmarkStart w:name="z2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4041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0866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2644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 в пенсионные фонды,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банки для распоряжения вкладами несовершеннолетних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детей, в территориальные подразделения Комитета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дорожной полиции Министерства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для оформления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наследства несовершеннолетним детям"       </w:t>
      </w:r>
    </w:p>
    <w:bookmarkEnd w:id="64"/>
    <w:bookmarkStart w:name="z2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65151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2451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60706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7912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6548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получателю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"Уведомления" в личном кабинете на портале "электронного правительства", а также передается в систему ИС ЦОН.</w:t>
      </w:r>
    </w:p>
    <w:bookmarkStart w:name="z2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2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 в пенсионные фонды,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банки для распоряжения вкладами несовершеннолетних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детей, в территориальные подразделения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дорожной полиции Министерства внутренних 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для оформления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наследства несовершеннолетним детям"      </w:t>
      </w:r>
    </w:p>
    <w:bookmarkEnd w:id="70"/>
    <w:bookmarkStart w:name="z2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"качество" и "доступность"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2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ноября 2012 года № 527        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"Выдача справок органов,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
попечительству для оформления сделок с</w:t>
      </w:r>
      <w:r>
        <w:br/>
      </w:r>
      <w:r>
        <w:rPr>
          <w:rFonts w:ascii="Times New Roman"/>
          <w:b/>
          <w:i w:val="false"/>
          <w:color w:val="000000"/>
        </w:rPr>
        <w:t>
имуществом, принадлежащим на праве собственности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детям"</w:t>
      </w:r>
    </w:p>
    <w:bookmarkStart w:name="z2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3"/>
    <w:bookmarkStart w:name="z2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– электронная государственная услуга) оказывается отделами образования районов и городов Костанайской области (далее – услугодатель), на безальтернативной основе через Центры обслуживания населения (далее - Центр), а также через веб-портал "электронного правительства":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 –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получатель государственной услуги – физическое лицо (далее -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региональный шлюз "электронного правительства" - обеспечивает информационное взаимодействие между внутренними системами/подсистемами местного исполнительного органа и внешними информационными системами, участвующими в процессе оказания электронных услуг местным исполнительным органом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74"/>
    <w:bookmarkStart w:name="z30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</w:t>
      </w:r>
      <w:r>
        <w:br/>
      </w:r>
      <w:r>
        <w:rPr>
          <w:rFonts w:ascii="Times New Roman"/>
          <w:b/>
          <w:i w:val="false"/>
          <w:color w:val="000000"/>
        </w:rPr>
        <w:t>
по оказанию электронной государственной услуги</w:t>
      </w:r>
    </w:p>
    <w:bookmarkEnd w:id="75"/>
    <w:bookmarkStart w:name="z3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(справка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Центр (диаграмма № 3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электронной государственной услуги (справка в форме бумажного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Формы заполнения запроса и ответа на электронную государственную услугу приведены на веб-портале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(в том числе обжалования) по оказанию электронной государственной услуги можно получить по телефону саll–центра ПЭП: (1414).</w:t>
      </w:r>
    </w:p>
    <w:bookmarkEnd w:id="76"/>
    <w:bookmarkStart w:name="z33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77"/>
    <w:bookmarkStart w:name="z33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78"/>
    <w:bookmarkStart w:name="z34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 органов, осуществляющих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по опеке или попечительству для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сделок с имуществом, принадлежащим на праве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несовершеннолетним детям"      </w:t>
      </w:r>
    </w:p>
    <w:bookmarkEnd w:id="79"/>
    <w:bookmarkStart w:name="z34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1. Описание действий СФЕ через ПЭП  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1200"/>
        <w:gridCol w:w="1044"/>
        <w:gridCol w:w="1359"/>
        <w:gridCol w:w="1144"/>
        <w:gridCol w:w="1243"/>
        <w:gridCol w:w="1183"/>
        <w:gridCol w:w="1085"/>
        <w:gridCol w:w="1222"/>
        <w:gridCol w:w="1220"/>
      </w:tblGrid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паролю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эле-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20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 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–1 мин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–1 мин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мин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нет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34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2. Описание действий СФЕ через Центр  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1276"/>
        <w:gridCol w:w="1276"/>
        <w:gridCol w:w="1276"/>
        <w:gridCol w:w="854"/>
        <w:gridCol w:w="1276"/>
        <w:gridCol w:w="995"/>
        <w:gridCol w:w="1277"/>
        <w:gridCol w:w="855"/>
        <w:gridCol w:w="995"/>
        <w:gridCol w:w="655"/>
      </w:tblGrid>
      <w:tr>
        <w:trPr>
          <w:trHeight w:val="49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ЕНИС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</w:tr>
      <w:tr>
        <w:trPr>
          <w:trHeight w:val="24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паролю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ЕНИС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го)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</w:t>
            </w:r>
          </w:p>
        </w:tc>
      </w:tr>
      <w:tr>
        <w:trPr>
          <w:trHeight w:val="6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</w:tr>
      <w:tr>
        <w:trPr>
          <w:trHeight w:val="30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–1 мин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–1 мин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8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34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строятся диаграммы функционального взаимодействия при оказании электронных государственных услуг.</w:t>
      </w:r>
    </w:p>
    <w:bookmarkEnd w:id="82"/>
    <w:bookmarkStart w:name="z35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 органов, осуществляющих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по опеке или попечительству для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сделок с имуществом, принадлежащим на праве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несовершеннолетним детям"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 Диаграмма функционального взаимодействия при оказании электронной государственной услуги через ПЭП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6200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2. Диаграмма функционального взаимодействия при оказании электронной государственной услуги через Центр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Таблица. Условные обозначения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9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конечному получателю</w:t>
            </w:r>
          </w:p>
        </w:tc>
      </w:tr>
    </w:tbl>
    <w:bookmarkStart w:name="z35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получателям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"Примечания".</w:t>
      </w:r>
    </w:p>
    <w:bookmarkEnd w:id="86"/>
    <w:bookmarkStart w:name="z35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 органов, осуществляющих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по опеке или попечительству для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сделок с имуществом, принадлежащим на праве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несовершеннолетним детям"      </w:t>
      </w:r>
    </w:p>
    <w:bookmarkEnd w:id="87"/>
    <w:bookmarkStart w:name="z35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55372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5626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64389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 органов, осуществляющих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по опеке или попечительству для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сделок с имуществом, принадлежащим на праве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несовершеннолетним детям"       </w:t>
      </w:r>
    </w:p>
    <w:bookmarkEnd w:id="90"/>
    <w:bookmarkStart w:name="z36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66421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получателю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"Уведомления" в личном кабинете на портале "электронного правительства", а также передается в систему ИС ЦОН.</w:t>
      </w:r>
    </w:p>
    <w:bookmarkStart w:name="z36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36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 органов, осуществляющих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по опеке или попечительству для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сделок с имуществом, принадлежащим на праве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несовершеннолетним детям"      </w:t>
      </w:r>
    </w:p>
    <w:bookmarkEnd w:id="94"/>
    <w:bookmarkStart w:name="z36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"качество" и "доступность"  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header.xml" Type="http://schemas.openxmlformats.org/officeDocument/2006/relationships/header" Id="rId9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