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087c44" w14:textId="6087c4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31 октября 2012 года № 482. Зарегистрировано Департаментом юстиции Костанайской области 28 ноября 2012 года № 3901.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акимат Костанайской области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социальное обеспечение сирот, детей, оставшихся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общежития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обучающимся в организациях технического и профессионального образования, высших учебных заведениях";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дубликатов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об образовании";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"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"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зачисление детей в дошкольные организации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"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"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зачисление в организации дополнительного образования для детей по предоставлению им дополнительного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"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предоставления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"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предоставления бесплатного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"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предоставления отдыха детям из малообеспеченных семей в загородных и пришкольных лагерях";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обучение в форме экстерната в организациях основного среднего, общего среднего образования".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Костанайской области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"Управление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акимата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 М. Жундубаев</w:t>
      </w:r>
    </w:p>
    <w:bookmarkStart w:name="z1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социальное обеспечение сирот, детей,</w:t>
      </w:r>
      <w:r>
        <w:br/>
      </w:r>
      <w:r>
        <w:rPr>
          <w:rFonts w:ascii="Times New Roman"/>
          <w:b/>
          <w:i w:val="false"/>
          <w:color w:val="000000"/>
        </w:rPr>
        <w:t>
оставшихся без попечения родителей"</w:t>
      </w:r>
    </w:p>
    <w:bookmarkStart w:name="z1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 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обеспечение сирот, детей, оставшихся без попечения родителей"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-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городские и районные отделы образования.</w:t>
      </w:r>
    </w:p>
    <w:bookmarkStart w:name="z1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"Оформление документов на социальное обеспечение сирот, детей, оставшихся без попечения родителей" (далее – государственная услуга) оказывается получателям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124</w:t>
      </w:r>
      <w:r>
        <w:rPr>
          <w:rFonts w:ascii="Times New Roman"/>
          <w:b w:val="false"/>
          <w:i w:val="false"/>
          <w:color w:val="000000"/>
          <w:sz w:val="28"/>
        </w:rPr>
        <w:t xml:space="preserve"> – 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"О браке (супружестве) и семье"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обеспечение сирот, детей, оставшихся без попечения родителей",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выдача справки об установлении опеки (попечительства) над несовершеннолетними детьми, оставшимися без попечения родителей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отказ в предоставлении услуги.</w:t>
      </w:r>
    </w:p>
    <w:bookmarkStart w:name="z2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в зданиях уполномоченного органа по месту проживания получателя. Сведения о месте нахождения уполномоченных органов содержатся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предоставления государственной услуги в зданиях уполномоченных органов создаются условия для ожидания и подготовки необходимых документов (зал для ожидания, места для заполнения документов, оснащенные стендами с перечнем необходимых документов и образцами их заполнения). Здания оборудованы входом с пандусами, предназначенными для доступа людей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соответствии с установленным графиком работы с 09.00 часов до 18.00 часов, с перерывом на обед с 13.00 часов до 14.00 часов, за исключением выходных и праздничных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Информация о государственной услуге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Комитета по охране прав детей Министерства образования и науки Республики Казахстан (www.bala-kkk.kz, раздел "Нормативные правовые акты");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стендах, расположенных в фойе уполномоченных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составляют тридцать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составляет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получателя, оказываемой на месте в день обращения составляет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Уполномоченным органом будет отказано в приеме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 представления получателем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выявления недостоверных или искаженных сведений в документах, необходимых для принятия решения о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уполномоченный орган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уполномоченного органа выдает получателю расписку о получении всех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подписывает справку либо мотивированный отказ в предоставлении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уполномоченного органа выдает получателю справку либо мотивированный отказ в предоставлении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Прием документов осуществляется через специалиста уполномоченного органа по месту нахождения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получателю выдается расписка о получении всех документов, в которой содержится дата получения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получателю необходимо предоставить следующие документы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физического лица на имя начальника районного, городского отделов образования о своем желании быть опекуном (попечителем) оформляется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согласие супруга(-и), нотариально заверенное, если лицо, желающее быть опекуном (попечителем),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 и копию удостоверения личности получателя и супруга(-и), если лицо, желающее быть опекуном (попечителем), воспитателем,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медицинское заключение о состоянии здоровья лица, желающего стать опекуном (попечителем) и супруга (-и), если лицо, желающее быть опекуном (попечителем), воспитателем, состоит в браке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нотариально заверенная справка, если получатель не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автобиография получателя оформляется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характеристика получателя, выданная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справка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справка о заработной 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справка с места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свидетельство о заключении брака (если состоит в браке);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справка об отсутствии судимости получателя и его супруга (-и).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предоставления данных документов проводится обследование жилищно-бытовых условий лица, претендующего на воспитание ребенка, по итогам которого готовится акт.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Кроме того, согласно законодательству, на каждого ребенка, передаваемого под опеку (попечительство), лицо, желающее оформить опеку (попечительство)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согласие ребенка, заверенное администрацией школы (если ребенок старше 10 лет);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медицинскую справку о состоянии здоровья ребенка и выписку из истории развития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документы о родителях (копия свидетельства о смерти, приговор или решение суда, справка о болезни или розыске родителей, справка по форме № 4 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справка с места учебы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пенсионную книжку на детей, получающих пенсию, копию решения суда о взыскании алиментов;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сведения о братьях и сестрах и их местонахождении;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документы о наличии или отсутствия жилья у ребенка.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возвращаются 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Бланки (формы заявлений) для получения государственной услуги размещаются в фойе уполномоченного органа, либо у специалистов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Справка выдается при личном обращении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не обратился за получением документов в срок, уполномоченный орган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19.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социальное обеспечение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сирот, детей, оставшихся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 попечения родителей"    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"/>
        <w:gridCol w:w="2225"/>
        <w:gridCol w:w="2860"/>
        <w:gridCol w:w="2861"/>
        <w:gridCol w:w="270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2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 всех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 (день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приема и день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не входит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срок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услуги)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социальное обеспечение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сирот, детей,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оставшихся без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попечения родителей"    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   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общежития обучающимся в организациях технического и профессионального образования,</w:t>
      </w:r>
      <w:r>
        <w:br/>
      </w:r>
      <w:r>
        <w:rPr>
          <w:rFonts w:ascii="Times New Roman"/>
          <w:b/>
          <w:i w:val="false"/>
          <w:color w:val="000000"/>
        </w:rPr>
        <w:t>
высших учебных заведениях"</w:t>
      </w:r>
    </w:p>
    <w:bookmarkStart w:name="z2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настоящем регламенте государственной услуги "Предоставление общежития обучающимся в организациях технического и профессионального образования, высших учебных заведениях"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получатели государственной услуги – граждане Республики Казахстан, лица без гражданства, постоянно проживающие в Республике Казахстан, и лица казахской национальности, не являющиеся гражданами Республики Казахстан (далее – получатели);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2)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организация ТиПО – организация технического и профессионального образования, оказывающая государственные услуги.</w:t>
      </w:r>
    </w:p>
    <w:bookmarkStart w:name="z2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"Предоставление общежития обучающимся в организациях технического и профессионального образования, высших учебных заведениях" (далее - государственная услуга) оказывается получателям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43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июля 2007 года "Об образовании"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общежития обучающимся в организациях технического и профессионального образования, высших учебных заведениях",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являются направление о предоставлении общежития, либо мотивированный ответ об отказе в предоставлении услуги.</w:t>
      </w:r>
    </w:p>
    <w:bookmarkStart w:name="z2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в организациях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оказания государственной услуги создаются условия для ожидания и подготовки необходимых документов (зал ожидания, места для заполнения документов, оснащенные стендами с перечнем необходимых документов и образцами их заполнения). Здания оборудованы входом с пандусами, предназначенными для доступа людей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с 9.00 часов до 18.00 часов, с перерывом на обед с 13.00 часов до 14.00 часов, за исключением выходных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Полная информация о порядке оказания государственной услуги располагается на веб-сайтах организаций ТиПО, а также на стендах расположенных в фойе организации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 момента обращения для получения государственной услуги - не более 7-ми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в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непредставления полного пакета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При устранении получателем указанных препятствий заявление рассматривается на общих основаниях;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отсутствия мест в общежитии в организациях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организацию ТиПО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организации ТиПО выдает получателю расписку о получении всех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ТиПО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организации ТиПО подписывает направление о предоставлении общежития,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организации ТиПО выдает получателю направление о предоставлении общежития,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организации ТиПО, составляет один сотрудник.</w:t>
      </w:r>
    </w:p>
    <w:bookmarkStart w:name="z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предоставлении места в общежитии,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6 фотокарточек размером 3x4;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медицинскую справку формы 086-У;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ходатайство деканата факультета;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справку о составе семьи, при наличии семьи;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справку о смерти родителя (родителей) (для сирот), при утере одного из родителей или родителей;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справку о наличии в семье 4-х и более детей (для детей из многодетных семей);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копию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справку с места учебы.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Форма заявления для получения государственной услуги размещается в фойе организаций ТиПО либо имеется у специалиста.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Документы, необходимые для получения государственной услуги, сдаются в учебную часть организаций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При сдаче всех необходимых документов для получения государственной услуги получателю выдается расписка о получении всех документов, в которой содержатся: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 и дата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количество названий и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дата (времени) и место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фамилия, имя, отчество представителя ТиПО,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фамилия, имя, отчество получателя,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Доставка результата оказания государственной услуги осуществляется при личном посещении получателя (законного представителя).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организации ТиПО;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20. Ответственным лицом за оказание государственной услуги является руководитель организации ТиПО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"Предоставление общежития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обучающимся в организациях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и профессионального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образования,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высших учебных заведениях"   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"/>
        <w:gridCol w:w="1804"/>
        <w:gridCol w:w="2256"/>
        <w:gridCol w:w="2709"/>
        <w:gridCol w:w="376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ТиПО</w:t>
            </w:r>
          </w:p>
        </w:tc>
        <w:tc>
          <w:tcPr>
            <w:tcW w:w="2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</w:t>
            </w:r>
          </w:p>
        </w:tc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насто-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2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общежития,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7 календарных дней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"Предоставление общежития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обучающимся в организациях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и профессионального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образования, высших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учебных заведениях"     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 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</w:t>
      </w:r>
    </w:p>
    <w:bookmarkStart w:name="z3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1.Основные понятия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получатели государственной услуги – граждане Республики Казахстан, иностранные граждане и лица без гражданства, имеющие основное среднее (основное общее), общее среднее (среднее общее), техническое и профессиональное (начальное профессиональное и среднее профессиональное), послесреднее, высшее (высшее профессиональное) образование (далее – получатели);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-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организация ТиПО – организация технического и профессионального образования, оказывающая государственные услуги.</w:t>
      </w:r>
    </w:p>
    <w:bookmarkStart w:name="z3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 (далее - государственная услуга) оказывается получателям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июля 2007 года "Об образовании" и постановления Правительства от 19 января 2012 года 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Типовых правил приема на обучение в организациях образования, реализующие профессиональные учебные программы технического и профессионального образования" (далее - Типовые правила)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Услуга, оказываемая организацией ТиПО, предоставляется на платной основе в соответствии с тарифом услуги, утверждаемым организацией ТиПО и согласованным с учредителем.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общий приказ о зачислении либо мотивированный ответ об отказе в предоставлении услуги.</w:t>
      </w:r>
    </w:p>
    <w:bookmarkStart w:name="z3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в училищах, колледжах и высших технических школах независимо от форм собственности, где предусмотрены условия для обслуживания получателей, в том числе для лиц с ограниченными физическими возможностями. Фойе учебных заведений оснащены информационными стендами с образцами заполненных бланков. Для приемлемости условий ожидания и подготовки необходимых документов помещения оборудованы креслами и стульями.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очную форму обучения - с 20 июня по 20 августа;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вечернюю и заочную формы обучения - с 20 июня по 20 сентября;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специальностям искусства и культуры - с 20 июня по 20 июля.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Вступительные экзамены проводятся: на очную форму обучения - с 1 августа по 28 августа, на вечернюю и заочную формы обучения - с 1 августа по 25 сентября; по специальностям искусства и культуры специальные или творческие экзамены проводятся с 21 июля по 28 июля.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Зачисление в состав обучающихся по образовательным учебным программам технического и профессионального образования на очную форму обучения - с 25 августа по 30 августа, на вечернюю и заочную формы обучения - с 15 сентября по 30 сентября;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рабочие дни в соответствии с установленным графиком работы с 9.00 часов до 18.00 часов, с перерывом на обед, за исключением выходных и праздничных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Полная информация о порядке оказания государственной услуги располагается на интернет-ресурсах и стендах, расположенных в фойе организаций технического и профессионального образования, а также на официальном сайте Министерства образования и науки Республики Казахстан (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www.edu.gov.kz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на этапе приема документов - не более 60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 момента обращения для получения государственной услуги – с момента поступления заявления до момента зачисления в установленные Типовыми правилами сроки по 30 августа на очную форму обучения, по 30 сентября на заочную форму обучения.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 более чем в недельный срок со дня регистрации документов приемная комиссия извещает о допуске поступающих к вступительным экзаменам.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служит предоставление получателем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приемную комиссию организации ТиПО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приемная комиссия организации ТиПО выдает получателю расписку о приеме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приемная комиссия организации ТиПО рассматривает представленные получателем документы и извещает о допуске поступающих к вступительным экзаменам;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организации ТиПО рассматривает итоги конкурса и подписывает общий приказ о зачислении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приемная комиссия организации ТиПО выдает получателю общий приказ о зачислении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организации ТиПО, составляет один сотрудник (специалист приемной комиссии).</w:t>
      </w:r>
    </w:p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4.Описание порядка действия (взаимодействия) в процессе оказания 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об образовании (подлинник);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заявление о приеме на обучение в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медицинскую справку по форме № 086-У c приложением флюороснимка (для инвалидов I и II группы и инвалидов с детства – заключение медико - социальной экспертизы);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4 фотокарточки размером 3х4.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удостоверяющие личность получателя, предъявляются лично законными представителями.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представляют документ, определяющий их статус, с отметкой о регистрации по месту проживания: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иностранец - вид на жительство иностранца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лицо без гражданства - удостоверение лица без гражданства;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беженец - удостоверение беженца;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лицо, ищущее убежище, - свидетельство лица, ищущего убежище;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оралман -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 от поступающих регистрируются в журналах регистрации организаций образования по формам обучения.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Лица, представившие сертификат комплексного тестирования (выпускники прошлых лет, участвовавшие в комплексном тестировании в текущем году, для поступления в высшие учебные заведения) или сертификат о результатах ЕНТ (выпускники текущего года, участвовавшие в едином национальном тестировании) освобождаются от вступительных экзаменов и допускаются к конкурсу согласно условиям, указанным в Типовых правилах.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Образец заявления для получения государственной услуги размещается в фойе учебного заведения, также его можно получить у специалистов приемной комиссии учебного заведения.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Заявление, а также все необходимые документы сдаются в приемную комиссию организации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Документы получателей представленные для оказания государственной услуги, регистрируются в "Книге регистрации поступающих в число обучающихся". Лицу, сдавшему документы, выдается расписка о приеме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указанием номера и даты приема заявления, фамилии, имени, отчества члена приемной комиссии, выдавшего расписку.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Способ доставки результата государственной услуги осуществляется при личном посещении получателя (законного представителя).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приемная комиссия организации ТиПО;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ТиПО.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20. Ответственным лицом за оказание государственной услуги является руководитель организации ТиПО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организации образования,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осуществляющие подготовку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кадров по образовательным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технического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профессионального образования"  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8"/>
        <w:gridCol w:w="1849"/>
        <w:gridCol w:w="2510"/>
        <w:gridCol w:w="1849"/>
        <w:gridCol w:w="2113"/>
        <w:gridCol w:w="224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ТиПО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ТиПО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насто-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итогов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конкурса,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Стандарту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ющих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вступи-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экзаме-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Общий приказ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зачислении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услуги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минут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срок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30 августа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очную форму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30 сентября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заочную форму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обучения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образования, осуществляющие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подготовку кадров по образовательным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технического 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профессионального образования"    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 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дубликатов документов об образовании"</w:t>
      </w:r>
    </w:p>
    <w:bookmarkStart w:name="z4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настоящем регламенте государственной услуги "Выдача дубликатов документов об образовании"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получатели государственной услуги – граждане Республики Казахстан, лица без гражданства, постоянно проживающие в Республике Казахстан, и лица казахской национальности, не являющиеся гражданами Республики Казахстан (далее – получатели);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СФЕ).</w:t>
      </w:r>
    </w:p>
    <w:bookmarkStart w:name="z4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"Выдача дубликатов документов об образовании" (далее – государственная услуга) оказывается получателям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подпунктом 9)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Закона Республики Казахстан от 27 июля 2007 года "Об образовании" и постановлением Правительства Республики Казахстан от 28 декабря 2007 года </w:t>
      </w:r>
      <w:r>
        <w:rPr>
          <w:rFonts w:ascii="Times New Roman"/>
          <w:b w:val="false"/>
          <w:i w:val="false"/>
          <w:color w:val="000000"/>
          <w:sz w:val="28"/>
        </w:rPr>
        <w:t>№ 1310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видов и форм документов об образовании государственного образца и Правил их выдачи",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дубликатов документов об образовании",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дубликат документа об образовании либо мотивированный ответ об отказе в предоставлении услуги.</w:t>
      </w:r>
    </w:p>
    <w:bookmarkStart w:name="z4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в организациях основного среднего, общего среднего, технического и профессионального образования (далее - организация образования). Для оказания государственной услуги создаются условия для ожидания и подготовки необходимых документов (зал ожидания, места для заполнения документов, оснащенные стендами с перечнем необходимых документов и образцами их заполнения). Здания оборудованы входом с пандусами, предназначенными для доступа людей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с 9.00 часов до 18.00 часов, с перерывом на обед с 13.00 часов до 14.00 часов, за исключением выходных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Полная информация о порядке оказания государственной услуги располагается на веб-сайтах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 момента обращения для получения государственной услуги - не более 10-ти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в случае, если не представлены все документы, требуемые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При устранении получателем указанных препятствий заявление рассматривается на общих основаниях.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ответ об отказе в предоставлении государственной услуги получатель получает в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организацию образования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организация образования выдает получателю расписку о получении всех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образования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организации образования принимает решение о выдачи дубликата документа об образовании либо мотивированного ответа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организация образования выдает получателю дубликат документа об образовании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организации образования, составляет один сотрудник.</w:t>
      </w:r>
    </w:p>
    <w:bookmarkStart w:name="z4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получатели представляют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гражданина, утерявшего документ, на имя руководителя организации образования, в котором излагаются обстоятельства его утраты;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газеты по утере документа, с указанием номера и даты регистрации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свидетельства о рождении или удостоверения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с бюро находок.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Информация о предоставлении государственной услуги располагается на интернет-ресурсах организаций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Документы, необходимые для получения государственной услуги, сдаются в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При сдаче всех необходимых документов для получения государственной услуги получателю выдается расписка о получении всех документов, в которой содержатся: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 и дата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количество названий и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дата (время) и место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фамилия, имя, отчество представителя организации образования,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фамилия, имя, отчество получателя,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Доставка результата оказания государственной услуги осуществляется при личном посещении получателя (законного представителя).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организация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20. Ответственным лицом за оказание государственной услуги является руководитель организации образования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 документов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 образовании"        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2197"/>
        <w:gridCol w:w="2668"/>
        <w:gridCol w:w="3296"/>
        <w:gridCol w:w="235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о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 документа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образовании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 документов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 образовании"         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   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</w:t>
      </w:r>
    </w:p>
    <w:bookmarkStart w:name="z5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гражданин Республики Казахстан в возрасте 6-18 лет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СФЕ).</w:t>
      </w:r>
    </w:p>
    <w:bookmarkStart w:name="z5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(далее - государственная услуга) оказывается получателям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образовании", постановления Правительства Республики Казахстан от 19 января 2012 года </w:t>
      </w:r>
      <w:r>
        <w:rPr>
          <w:rFonts w:ascii="Times New Roman"/>
          <w:b w:val="false"/>
          <w:i w:val="false"/>
          <w:color w:val="000000"/>
          <w:sz w:val="28"/>
        </w:rPr>
        <w:t>№ 127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Типовых правил приема на обучение в организации образования, реализующие общеобразовательные учебные программы начального, основного среднего и общего среднего образования"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по приему документов и зачислению в организации для обучения по общеобразовательным программам начального, основного среднего, общего среднего образования является бесплатной для всех категорий граждан государственных организаций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общий приказ организации образования о зачислении в организацию образования либо мотивированный ответ об отказе в предоставлении услуги.</w:t>
      </w:r>
    </w:p>
    <w:bookmarkStart w:name="z5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в зданиях организаций среднего образования (далее – организация образования) по месту проживания заявителя и с учетом территории обслуживания (микроучастка) данной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приемлемости условий ожидания и подготовки необходимых документов помещения оборудованы креслами и стульями.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ежедневно, за исключением выходных и праздничных дней с 9.00 до 13.00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Полная информация о порядке оказания государственной услуги располагается на официальном сайте Министерства образования и науки Республики Казахстан по адресу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www.edu.gov.kz</w:t>
      </w:r>
      <w:r>
        <w:rPr>
          <w:rFonts w:ascii="Times New Roman"/>
          <w:b w:val="false"/>
          <w:i w:val="false"/>
          <w:color w:val="000000"/>
          <w:sz w:val="28"/>
        </w:rPr>
        <w:t>, а также на информационных стендах в зданиях организаций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 оказания государственной услуги с момента сдачи получателем необходимых документов составляет 1 рабочий день: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время ожидания до получения государственной услуги, оказываемой на месте в день обращения (при регистрации),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время обслуживания получателя, оказываемой на месте в день обращения,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получения конечного результата оказываемой государственной услуги (приказ о зачислении в организацию образования) - не более 3 месяцев, так как приказ о зачислении является общим для всех обучающихся.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получателю в предоставлении государственной услуги могут быть: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представление неполного пакета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выявление недостоверных или искаженных фактов (сведений) в документах;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несоответствие или отсутствие заявленного уровня образования в данной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несоответствие учебных показателей получателя статусу выбранной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несоответствие проживания на территории обслуживания данной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необходимого профиля обучения в данной организации образования получателю представляется информация о наличии свободных мест в других общеобразовательных школах на территории района (города) по выбранному профилю обучения.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канцелярию организации образования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канцелярии организации образования выдает получателю расписку о приеме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образования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организации образования подписывает общий приказ организации образования о зачислении в организацию образования,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ответственное лицо канцелярии организации образования выдает получателю общий приказ организации образования о зачислении в организацию образования,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организации образования, составляет один сотрудник.</w:t>
      </w:r>
    </w:p>
    <w:bookmarkStart w:name="z5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при обращении в организации образования получатель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законных представителей ребенка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справку о состоянии здоровья (медицинский 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с места жительства или иной документ, подтверждающий место проживания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фотографии размером 3х4 см в количестве 2 штук.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от законных представителей детей, поступающих в первый класс организаций начального образования, производится с 1 июня по 30 августа текущего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в 1 класс организаций начального образования экзамены и тестирование не проводятся, кроме частных организаций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Получателю претендующему на получение государственной услуги по приему и зачислению в организацию образования, следует учитывать статус организации образования, уровень образования в соответствии с выбранным профилем обучения, а также территорию обслуживания (микроучасток)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Документы получателя сдаются ответственному лицу в канцелярию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При сдаче документов для получения государственной услуги получателю выдается расписка о приеме необходимых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фамилии, имени, отчества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Способ доставки результата оказания услуги осуществляется через личное посещение заявителем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канцелярии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20. Ответственным лицом за оказание государственной услуги является руководитель организации образования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5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организации образования независимо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ведомственной подчиненности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обучения по общеобразовательным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начального, основного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среднего, общего среднего образования"   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8"/>
        <w:gridCol w:w="2024"/>
        <w:gridCol w:w="2868"/>
        <w:gridCol w:w="3037"/>
        <w:gridCol w:w="270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достоверности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Общий приказ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 о зачислении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организацию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месяцев, так как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 о зачислении является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общим для всех обучающихся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организации образования независимо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ведомственной подчиненности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обучения по общеобразовательным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начального, основного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среднего, общего среднего образования"   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  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</w:t>
      </w:r>
    </w:p>
    <w:bookmarkStart w:name="z5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лицо, не имеющее возможности посещения организации образования, временно или постоянно, по состоянию здоровья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-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СФЕ).</w:t>
      </w:r>
    </w:p>
    <w:bookmarkStart w:name="z5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(далее - государственная услуга) оказывается получателям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11 июля 2002 года "О социальной и медико-педагогической коррекционной поддержке детей с ограниченными возможностями", </w:t>
      </w:r>
      <w:r>
        <w:rPr>
          <w:rFonts w:ascii="Times New Roman"/>
          <w:b w:val="false"/>
          <w:i w:val="false"/>
          <w:color w:val="000000"/>
          <w:sz w:val="28"/>
        </w:rPr>
        <w:t>Типовых 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деятельности специальных организаций образования, утвержденные постановлением Правительства Республики Казахстан от 3 февраля 2005 года </w:t>
      </w:r>
      <w:r>
        <w:rPr>
          <w:rFonts w:ascii="Times New Roman"/>
          <w:b w:val="false"/>
          <w:i w:val="false"/>
          <w:color w:val="000000"/>
          <w:sz w:val="28"/>
        </w:rPr>
        <w:t>№ 100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порядке организации учебных занятий для детей-инвалидов, проходящих курс лечения в стационарных лечебно-профилактических, реабилитационных и других организациях здравоохранения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порядке оказания помощи родителям в обучении детей-инвалидов на дому учебно-воспитательными организациями, утвержденных Приказом Министра образования и науки Республики Казахстан от 26 ноября 2004 года </w:t>
      </w:r>
      <w:r>
        <w:rPr>
          <w:rFonts w:ascii="Times New Roman"/>
          <w:b w:val="false"/>
          <w:i w:val="false"/>
          <w:color w:val="000000"/>
          <w:sz w:val="28"/>
        </w:rPr>
        <w:t>№ 974</w:t>
      </w:r>
      <w:r>
        <w:rPr>
          <w:rFonts w:ascii="Times New Roman"/>
          <w:b w:val="false"/>
          <w:i w:val="false"/>
          <w:color w:val="000000"/>
          <w:sz w:val="28"/>
        </w:rPr>
        <w:t>,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безвозмездной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приказ организации образования либо мотивированный ответ об отказе в предоставлении услуги.</w:t>
      </w:r>
    </w:p>
    <w:bookmarkStart w:name="z6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осуществляется в зданиях организаций среднего образования (далее – организация образования). Помещение внутри здания, где предоставляются услуги, по размерам, расположению и конфигурации соответствуют условиям для предоставления качественных услуг. Для приемлемости условий ожидания и подготовки необходимых документов, помещения оборудованы креслами и стульями.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ежедневно с 8.00 до 17.00 часов, за исключением выходных и праздничных дней, с перерывом на обед с 13.00 до 14.00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Полная информация о порядке оказания государственной услуги располагается на официальном сайте Министерства образования и науки Республики Казахстан по адресу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www.edu.gov.kz</w:t>
      </w:r>
      <w:r>
        <w:rPr>
          <w:rFonts w:ascii="Times New Roman"/>
          <w:b w:val="false"/>
          <w:i w:val="false"/>
          <w:color w:val="000000"/>
          <w:sz w:val="28"/>
        </w:rPr>
        <w:t>., а также на информационных стендах в зданиях организаций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–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Организации образования при представлении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извещают получателя об отказе с указанием причин.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организацию образования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образования выдает получателю опись с отметкой о дне получения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образования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организации образования подписывает приказ организации образования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организации образования выдает получателю приказ организации образования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организации образования, составляет один сотрудник (руководитель организации образования).</w:t>
      </w:r>
    </w:p>
    <w:bookmarkStart w:name="z6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 Описание порядка действия (взаимодействия) в процессе оказания государственной услуги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получателю необходимо представить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заключение о необходимости обучения на дому ребенка-инвалида по медицинским показаниям: выдается Врачебно-консультативной комиссией (ВКК) в организациях первичной медико-санитарной помощи Министерства здравоохранения Республики Казахстан по месту;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заключение и рекомендация типа образовательной программы для обучения на дому ребенка – инвалида: выдается Психолого-медико-педагогической консультацией (ПМПК)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письменное заявление в произвольной форме родителей на имя директора образовательной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копии документов, удостоверяющие личность одного из родителей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копии документов, подтверждающие личность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адресная 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справка с места работы родителей.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Документы получателей сдаются руководителю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При сдаче всех необходимых документов для получения государственной услуги получателю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Способ доставки результата оказания услуги – посредством личного посещения законных представителей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19. Ответственным лицом за оказание государственной услуги является руководитель организации образования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организации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индивидуального бесплатного обучения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дому детей, которые по состоянию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здоровья в течение длительного времени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 могут посещать организации начального,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основного среднего, общего среднего образования" 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1818"/>
        <w:gridCol w:w="1819"/>
        <w:gridCol w:w="3103"/>
        <w:gridCol w:w="374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</w:p>
        </w:tc>
        <w:tc>
          <w:tcPr>
            <w:tcW w:w="3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дне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организации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6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организации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индивидуального бесплатного обучения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дому детей, которые по состоянию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здоровья в течение длительного времени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 могут посещать организации начального,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основного среднего, общего среднего образования" 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  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зачисление детей</w:t>
      </w:r>
      <w:r>
        <w:br/>
      </w:r>
      <w:r>
        <w:rPr>
          <w:rFonts w:ascii="Times New Roman"/>
          <w:b/>
          <w:i w:val="false"/>
          <w:color w:val="000000"/>
        </w:rPr>
        <w:t>
в дошкольные организации образования"</w:t>
      </w:r>
    </w:p>
    <w:bookmarkStart w:name="z6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"Прием документов и зачисление детей в дошкольные организации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законные представители детей дошкольного возраста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дошкольная организация – организация образования, реализующая общеобразовательные программы дошкольного воспитания и обучения.</w:t>
      </w:r>
    </w:p>
    <w:bookmarkStart w:name="z6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"Прием документов и зачисление детей в дошкольные организации образования" (далее - государственная услуга) оказывается получателям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14 и </w:t>
      </w:r>
      <w:r>
        <w:rPr>
          <w:rFonts w:ascii="Times New Roman"/>
          <w:b w:val="false"/>
          <w:i w:val="false"/>
          <w:color w:val="000000"/>
          <w:sz w:val="28"/>
        </w:rPr>
        <w:t>подпункта 6)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 Закона Республики Казахстан от 27 июля 2007 года "Об образовании"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детей в дошкольные организации образования",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3.Форма оказываемой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договор, заключаемый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между дошкольной организацией и законными представителями либо мотивированный ответ об отказе в предоставлении государственной услуги.</w:t>
      </w:r>
    </w:p>
    <w:bookmarkStart w:name="z6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в зданиях дошкольных организаций всех типов и видов (далее - ДО), непосредственно в кабинете руководителя.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при обращении в ДО предоставляется в течение двух рабочих дней, в соответствии с установленным графиком приема законных представителей, утвержденного руководителем ДО.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Информация о порядке предоставления государственной услуги располагается на интернет-ресурсе Министерства образования и науки Республики Казахстан в разделе "Государственные услуги", а также на информационных стендах в зданиях ДО.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сдачи получателем документов в ДО,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получения необходимой консультации со стороны руководителя составляют не менее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получения государственной услуги, оказываемой на месте в день обращения получателя, составляет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получателя, оказываемой на месте в день обращения, составляет не менее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в случае, если не представлены все документы, требуемые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ДО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ДО осуществляет проверку полноты и достоверности поступивших документов и данных, выдает получателю бланки договора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ДО подписывает договор, заключаемый между ДО и законными представителями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ДО выдает получателю договор, заключаемый между ДО и законными представителями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ДО, составляет один сотрудник (руководитель ДО).</w:t>
      </w:r>
    </w:p>
    <w:bookmarkStart w:name="z6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получателю необходимо представить следующие документы в ДО: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направление, выданное отделом образования города (района), в сельской местности - акиматом;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паспорт здоровья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справку санитарно-эпидемиологической службы об эпидокружении.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дошкольных организациях прием детей ведется в течение года при наличии в нем свободных мест.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Бланки договора выдаются руководителем ДО.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Договор составляется в двух экземплярах.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Заполненный получателями (законными представителями) договор сдается руководителю ДО (один экземпляр хранится у руководителя ДО, другой остается у получателя (законных представителей).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Документ, подтверждающий сдачу получателем необходимых документов для получения государственной услуги, не требуется.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осуществляется посредством личного посещения ДО 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ДО.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20. Ответственным лицом за оказание государственной услуги является руководитель ДО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7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детей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дошкольные организации образования"  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3"/>
        <w:gridCol w:w="2115"/>
        <w:gridCol w:w="2417"/>
        <w:gridCol w:w="2215"/>
        <w:gridCol w:w="302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ДО</w:t>
            </w:r>
          </w:p>
        </w:tc>
      </w:tr>
      <w:tr>
        <w:trPr>
          <w:trHeight w:val="30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настоя-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Рег-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бланков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приложению1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Договор, заключаемый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 ДО и законными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представителями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</w:p>
        </w:tc>
      </w:tr>
      <w:tr>
        <w:trPr>
          <w:trHeight w:val="30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</w:tr>
      <w:tr>
        <w:trPr>
          <w:trHeight w:val="30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"Прием документов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зачисление детей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дошкольные организации образования"  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 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</w:t>
      </w:r>
    </w:p>
    <w:bookmarkStart w:name="z7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 (дети с ограниченными возможностями в развитии от 7 до 18 лет)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-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СФЕ).</w:t>
      </w:r>
    </w:p>
    <w:bookmarkStart w:name="z7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(далее - государственная услуга) оказывается получателям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июля 2007 года "Об образовании"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по предоставлению начального, основного среднего и общего среднего образования проводится за счет средств местного бюджета.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приказ организации образования либо мотивированный ответ об отказе в предоставлении услуги.</w:t>
      </w:r>
    </w:p>
    <w:bookmarkStart w:name="z7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осуществляется в зданиях специальных организаций образования, предоставляющие общее среднее образование независимо от организационно-правовых форм, формы собственности и ведомственной подчиненности (далее - специальная организация образования). Помещение внутри здания, где предоставляются услуги, по размерам, расположению и конфигурации соответствует условиям для предоставления качественных услуг. Для приемлемости условий ожидания и подготовки необходимых документов помещения оборудованы креслами и стульями.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ежедневно с 08.00 до 18.00 ч. с перерывом на обед с 13.00 до 14.00,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Полная информация о порядке оказания государственной услуги располагается на официальных сайтах специальных организаций образования, а также Министерства образования и науки Республики Казахстан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www.edu.gov.kz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Информацию на получение государственной услуги необходимо размещать на стендах специальных организаций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рассмотрение документов осуществляется в течение 3 рабочих дней с момента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служит представление получателем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специальную организацию образования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специальной организации образования выдает получателю расписку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специальной организации образования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специальной организации образования подписывает приказ организации образования,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ответственное лицо специальной организации образования выдает получателю приказ организации образования,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специальной организации образования, составляет один сотрудник.</w:t>
      </w:r>
    </w:p>
    <w:bookmarkStart w:name="z7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получателю необходимо представить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 Психолого-медико-педагогической консультации (ПМПК);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заявление о приеме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свидетельства о рождении;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 об образовании государственного образца, свидетельствующий о прохождении итоговой аттестации и подтверждающий усвоение обучающимся государственного общеобязательного стандарта соответствующего уровня образования (свидетельство, аттестат);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2 фотографии размером 3x4;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медицинскую справку;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прививочный паспорт;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 случае перехода из школы в школу в середине года - ведомость с текущими оценками, с подписью и заверенной печатью школы и решение (общее мнение специалистов) школьного психолого-медико-педагогического консилиума.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Заполненные заявления, а также необходимые документы для получения государственной услуги представляются ответственному лицу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Формой документа, подтверждающей, что получатель сдал все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расписка о приеме документов с указанием номера и даты приема заявления, фамилии, имени, отчества выдавшего расписку.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Способом получения результата оказания государственной услуги является личное посещение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специальной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специальной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19. Ответственным лицом за оказание государственной услуги является руководитель специальной организации образования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зачислению 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специальные организации образования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 с ограниченными возможностями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обучения по специальным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общеобразовательным учебным программам"  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2"/>
        <w:gridCol w:w="3242"/>
        <w:gridCol w:w="2397"/>
        <w:gridCol w:w="2397"/>
        <w:gridCol w:w="239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достовер-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сразу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зачислению в специальные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образования детей с ограниченными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возможностями для обучения по специальным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общеобразовательным учебным программам"   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  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</w:t>
      </w:r>
    </w:p>
    <w:bookmarkStart w:name="z8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 в возрасте от 3 до 18 лет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-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СФЕ).</w:t>
      </w:r>
    </w:p>
    <w:bookmarkStart w:name="z8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"Прием документов и зачисление в организации дополнительного образования для детей по предоставлению им дополнительного образования" (далее - государственная услуга) оказывается получателям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подпунктами 38-1)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39)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1; </w:t>
      </w:r>
      <w:r>
        <w:rPr>
          <w:rFonts w:ascii="Times New Roman"/>
          <w:b w:val="false"/>
          <w:i w:val="false"/>
          <w:color w:val="000000"/>
          <w:sz w:val="28"/>
        </w:rPr>
        <w:t>подпунктом 19)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4; </w:t>
      </w:r>
      <w:r>
        <w:rPr>
          <w:rFonts w:ascii="Times New Roman"/>
          <w:b w:val="false"/>
          <w:i w:val="false"/>
          <w:color w:val="000000"/>
          <w:sz w:val="28"/>
        </w:rPr>
        <w:t>подпунктом 44-5)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5; </w:t>
      </w:r>
      <w:r>
        <w:rPr>
          <w:rFonts w:ascii="Times New Roman"/>
          <w:b w:val="false"/>
          <w:i w:val="false"/>
          <w:color w:val="000000"/>
          <w:sz w:val="28"/>
        </w:rPr>
        <w:t>подпунктом 14)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6; </w:t>
      </w:r>
      <w:r>
        <w:rPr>
          <w:rFonts w:ascii="Times New Roman"/>
          <w:b w:val="false"/>
          <w:i w:val="false"/>
          <w:color w:val="000000"/>
          <w:sz w:val="28"/>
        </w:rPr>
        <w:t>подпунктами 5)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6; </w:t>
      </w:r>
      <w:r>
        <w:rPr>
          <w:rFonts w:ascii="Times New Roman"/>
          <w:b w:val="false"/>
          <w:i w:val="false"/>
          <w:color w:val="000000"/>
          <w:sz w:val="28"/>
        </w:rPr>
        <w:t>подпунктами 5)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4 статьи 6; 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2,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23;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26;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40 Закона Республики Казахстан от 27 июля 2007 года "Об образовании"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приказ о зачислении в организацию дополнительного образования детей, изданный на основании договора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заключенного между законными представителями детей и организацией дополнительного образования детей либо мотивированный ответ об отказе в предоставлении государственной услуги.</w:t>
      </w:r>
    </w:p>
    <w:bookmarkStart w:name="z8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в зданиях организаций дополнительного образования детей (далее - организация дополнительного образования)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где предусмотрены условия для обслуживания получателей, в том числе для лиц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в рабочие дни в соответствии с установленным графиком работы с 9.00 часов до 18.00 часов, с перерывом на обед,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Полная информация о порядке оказания государственной услуги располагается на стендах, расположенных в организациях дополнительного образования детей, а также на официальных сайтах отделов образования регионов и на сайте Министерства образования и науки Республики Казахстан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www.edu.gov.kz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составляют 3 рабочих дня (15 дней для детских музыкальных, художественных школ, школ искусств и спортивных школ);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регистрации),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получателя, оказываемой на месте в день обращения заявителя,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служит представление получателем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организацию дополнительного образования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организации дополнительного образования выдает получателю расписку о получении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дополнительного образования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организации дополнительного образования подписывает приказ о зачислении в организацию дополнительного образования детей, изданный на основании договора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заключенного между законными представителями детей и организацией дополнительного образования детей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ответственное лицо организации дополнительного образования выдает получателю приказ о зачислении в организацию дополнительного образования детей, изданный на основании договора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заключенного между законными представителями детей и организацией дополнительного образования детей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организации дополнительного образования, составляет один сотрудник.</w:t>
      </w:r>
    </w:p>
    <w:bookmarkStart w:name="z8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получателю необходимо представить в организацию дополнительного образования детей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зачислении в организации дополнительного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 от законных представителей;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рождении, документа удостоверяющего личность ребенка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анкету со сведениями о ребенке и о законных представителях;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договор с условиями оказания услуги (по необходимости);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справку о состоянии здоровья (медицинский паспорт) по необходимости.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Перечень необходимых документов для получения государственной услуги размещается в фойе организации дополнительного образования детей, а также на официальном сайте уполномоченного органа организации дополнительного образования детей.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сдаются в кабинет лица, ответственного за оказание данной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При сдаче всех документов для получения государственной услуги получателю выдается расписка о получении необходимых документов с указанием номера и даты приема заявления, фамилии, имени, отчества ответственного лица, выдавшего расписку с указанием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Способом доставки информации о результате оказанной государственной услуги является личное обращение получателя к ответственному лицу в соответствии с установленным графиком работы по истечении 3 рабочих дней с момента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организации дополнительного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дополнительного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взаимодействия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структурно-функциональных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20. Ответственным лицом за оказание государственной услуги является руководитель организации дополнительного образования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организации дополнительного образования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детей по предоставлению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дополнительного образования"    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"/>
        <w:gridCol w:w="2160"/>
        <w:gridCol w:w="2160"/>
        <w:gridCol w:w="2668"/>
        <w:gridCol w:w="292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допол-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образования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организацию дополнительного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 детей, изданный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договора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приложению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Стандарту, заключенного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 законными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представителями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организацией дополнительного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 детей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 (15 дней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детских музыкальных,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художественных школ, школ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искусств и спортивных школ)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организации дополнительного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образования для детей по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предоставлению им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дополнительного образования"   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 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</w:t>
      </w:r>
    </w:p>
    <w:bookmarkStart w:name="z9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СФЕ).</w:t>
      </w:r>
    </w:p>
    <w:bookmarkStart w:name="z11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 Общие положения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получателям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27 июля 2007 года "Об образовании" и 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постановления Правительства Республики Казахстан от 21 декабря 2007 года </w:t>
      </w:r>
      <w:r>
        <w:rPr>
          <w:rFonts w:ascii="Times New Roman"/>
          <w:b w:val="false"/>
          <w:i w:val="false"/>
          <w:color w:val="000000"/>
          <w:sz w:val="28"/>
        </w:rPr>
        <w:t>№ 1256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гарантированного государственного норматива сети организаций образования"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завершения оказываемой государственной услуги является выдача справки об обеспечении бесплатным подвозом к общеобразовательной организации образования и обратно домой на бумажном носителе,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услуги.</w:t>
      </w:r>
    </w:p>
    <w:bookmarkStart w:name="z9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в зданиях аппаратов акима поселка, аула (села), аульного (сельского) округа (далее – акимат) по месту проживания получателя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где предусмотрены условия для обслуживания получателей, в том числе для лиц с ограниченными физическими возможностями. Залы ожидания оснащены информационными стендами с образцами заполненных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в течение учебного года: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рабочие дни в соответствии с установленным графиком работы с 9.00 часов до 18.00 часов, с перерывом на обед, за исключением выходных и праздничных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Полная информация о порядке государственной услуги располагается на стендах, расположенных в фойе акиматов, перечень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интернет-ресурсах областного акимата, управлении образования и на сайте Министерства образования и науки Республики Казахстан: www.edu.gov.kz.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составляет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регистрации),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максимальное допустимое время обслуживания получателя, оказываемой на месте в день обращения заявителя,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служит представление получателем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акимат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акимата выдает получателю расписку в получении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 поселка, аула (села), аульного (сельского) округа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поселка, аула (села), аульного (сельского) округа подписывает справку об обеспечении бесплатным подвозом к общеобразовательной организации образования и обратно домой,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акимата выдает получателю справку об обеспечении бесплатным подвозом к общеобразовательной организации образования и обратно домой,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акимате, составляет один сотрудник.</w:t>
      </w:r>
    </w:p>
    <w:bookmarkStart w:name="z9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получателю необходимо представить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законного представителя обучающегося (воспитанника) на обеспечение его ребенка бесплатным подвозом к общеобразовательной организации образования согласно приложению 3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копию свидетельства о рождении ребенка или удостоверения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справку с места учебы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 свидетельства о рождении, удостоверение личности предоставляются для сверки с копией и возвращаются 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Образец заявления для получения государственной услуги размещается в фойе акимата, а также находится у специалистов акимата.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Заявление, копия свидетельства о рождении ребенка или удостоверения личности, справка с места учебы сдаются в кабинет ответственного за оказание данной услуги специалиста акимата, курирующего социальные вопросы.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При сдаче всех необходимых документов для получения государственной услуги получателю выдается расписка в получении необходимых документов,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указанием номера и даты приема заявления, фамилии, имени, отчества специалиста акимата, выдавшего расписку, с указанием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Доставка результата государственной услуги получателю осуществляется при личном обращении получателя или его представителя (при наличии официально заверенного соответствующего документа) по истечению 5 рабочих дней с момента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выдаче справки фиксируются в книге учета справок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акимата;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поселка, аула (села), аульного (сельского)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3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20. Ответственным лицом за оказание государственной услуги является аким поселка, аула (села), аульного (сельского) округа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9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подвоза к общеобразовательным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и обратно домой детям,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проживающим в отдаленных сельских пунктах"  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3"/>
        <w:gridCol w:w="2492"/>
        <w:gridCol w:w="2492"/>
        <w:gridCol w:w="3157"/>
        <w:gridCol w:w="249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поселка,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аула (села),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(сельского)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</w:t>
            </w:r>
          </w:p>
        </w:tc>
      </w:tr>
      <w:tr>
        <w:trPr>
          <w:trHeight w:val="30" w:hRule="atLeast"/>
        </w:trPr>
        <w:tc>
          <w:tcPr>
            <w:tcW w:w="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пункте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об обеспечении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бесплатным подвозом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общеобразовательной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обратно домой,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30" w:hRule="atLeast"/>
        </w:trPr>
        <w:tc>
          <w:tcPr>
            <w:tcW w:w="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9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подвоза к общеобразовательным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и обратно домой детям,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проживающим в отдаленных сельских пунктах"   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отображающая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   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</w:t>
      </w:r>
    </w:p>
    <w:bookmarkStart w:name="z9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обучающийся и воспитанник государственного учреждения образования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СФЕ).</w:t>
      </w:r>
    </w:p>
    <w:bookmarkStart w:name="z98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"Прием документов для предоставления бесплатного питания отдельным категориям обучающихся и воспитанников в общеобразовательных школах" (далее – государственная услуга) оказывается получателям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подпунктом 19)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2,  </w:t>
      </w:r>
      <w:r>
        <w:rPr>
          <w:rFonts w:ascii="Times New Roman"/>
          <w:b w:val="false"/>
          <w:i w:val="false"/>
          <w:color w:val="000000"/>
          <w:sz w:val="28"/>
        </w:rPr>
        <w:t>подпунктом 21)</w:t>
      </w:r>
      <w:r>
        <w:rPr>
          <w:rFonts w:ascii="Times New Roman"/>
          <w:b w:val="false"/>
          <w:i w:val="false"/>
          <w:color w:val="000000"/>
          <w:sz w:val="28"/>
        </w:rPr>
        <w:t>пункта 3, </w:t>
      </w:r>
      <w:r>
        <w:rPr>
          <w:rFonts w:ascii="Times New Roman"/>
          <w:b w:val="false"/>
          <w:i w:val="false"/>
          <w:color w:val="000000"/>
          <w:sz w:val="28"/>
        </w:rPr>
        <w:t>подпунктом 14)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4 статьи 6 Закона Республики Казахстан от 27 июля 2007 года "Об образовании",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предоставление бесплатного питания отдельным категориям обучающихся и воспитанников в общеобразовательных школах с выдачей справки о предоставлении бесплатного питания в общеобразовательной школе на бумажном носителе,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услуги.</w:t>
      </w:r>
    </w:p>
    <w:bookmarkStart w:name="z99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в зданиях общеобразовательных школ, находящихся в ведении местного исполнительного органа области, города, района, где предусмотрены условия для обслуживания получателей, в том числе для лиц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в течение учебного года: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рабочие дни в соответствии с установленным графиком работы с 9.00 часов до 18.00 часов, с перерывом на обед,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Полная информация о порядке оказания государственной услуги располагается на стендах, расположенных в фойе управлении образования области, отделов образования районов, городов, перечень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интернет-ресурсах управлении образования области, отделов образования районов, городов, и на сайте Министерства образования и науки Республики Казахстан - www.edu.gov.kz.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(в течение 5 дней с поступления заявления) составляют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регистрации),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получателя, оказываемой на месте в день обращения заявителя,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служит представление получателем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общеобразовательную школу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работник общеобразовательной школы выдает получателю расписку в получении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общеобразовательной школы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общеобразовательной школы подписывает справку о предоставлении бесплатного питания в общеобразовательной школе,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работник общеобразовательной школы выдает получателю справку о предоставлении бесплатного питания в общеобразовательной школе,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общеобразовательной школе, составляет один сотрудник.</w:t>
      </w:r>
    </w:p>
    <w:bookmarkStart w:name="z10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получателю необходимо представить в общеобразовательную школу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справку, подтверждающую принадлежность получателя (семьи) к потребителям государственной адресной социальной помощи, предоставляемую местными исполнительными органами для категории лиц,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полученных доходах (заработная плата работающих родителей или лиц их заменяющих, доходы от предпринимательской и других видов деятельности, доходы в виде алиментов на детей и других иждивенцев) для категории лиц,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подпункте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решение уполномоченного органа об утверждении опеки (попечительства), патронатного воспитания для детей-сирот и детей, оставшихся без попечения родителей, воспитывающихся в семьях для категории лиц,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подпункте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указанные категории в </w:t>
      </w:r>
      <w:r>
        <w:rPr>
          <w:rFonts w:ascii="Times New Roman"/>
          <w:b w:val="false"/>
          <w:i w:val="false"/>
          <w:color w:val="000000"/>
          <w:sz w:val="28"/>
        </w:rPr>
        <w:t>подпунктах 4)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Стандарта определяются коллегиальным органом на основании обследования материально-бытового положения семьи. При необходимости коллегиальный орган для указанных категорий в праве запрашивать необходимые документы для принятия решения об оказании финансовой и материальной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Образец заявления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перечень необходимых документов для получения государственной услуги размещается в фойе общеобразовательной школы, также находятся у ответственного за оказание данной услуги работника общеобразовательной школы.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сдаются в кабинет ответственного за оказание данной услуги работника общеобразовательной школы.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При сдаче всех документов для получения государственной услуги получателю выдается расписка в получении необходимых документов,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указанием номера и даты приема заявления, фамилии, имени, отчества ответственного работника общеобразовательной школы, выдавшего расписку с указанием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Доставка результата государственной услуги получателю осуществляется при личном обращении получателя или его представителя (при наличии официально заверенного соответствующего документа) по истечению 5 рабочих дней с момента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общеобразовательной школы;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общеобразовательной школы.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1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20. Ответственным лицом за оказание государственной услуги является руководитель общеобразовательной школы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10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питания отдельным категориям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обучающихся и воспитанников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школах"     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6"/>
        <w:gridCol w:w="2286"/>
        <w:gridCol w:w="2462"/>
        <w:gridCol w:w="2637"/>
        <w:gridCol w:w="281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зователь-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школы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школы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школы</w:t>
            </w:r>
          </w:p>
        </w:tc>
      </w:tr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насто-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достовер-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бесплатного питания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общеобразовательной школе,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питания отдельным категориям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обучающихся и воспитанников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школах"    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 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предоставления отдыха детям из малообеспеченных семей в загородных и пришкольных лагерях"</w:t>
      </w:r>
    </w:p>
    <w:bookmarkStart w:name="z10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"Прием документов для предоставления отдыха детям из малообеспеченных семей в загородных и пришкольных лагерях"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обучающиеся и воспитанник организации образования из малообеспеченной семьи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СФЕ).</w:t>
      </w:r>
    </w:p>
    <w:bookmarkStart w:name="z106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"Прием документов для предоставления отдыха детям из малообеспеченных семей в загородных и пришкольных лагерях" (далее – государственная услуга) оказывается получателям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подпунктом 11)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2, </w:t>
      </w:r>
      <w:r>
        <w:rPr>
          <w:rFonts w:ascii="Times New Roman"/>
          <w:b w:val="false"/>
          <w:i w:val="false"/>
          <w:color w:val="000000"/>
          <w:sz w:val="28"/>
        </w:rPr>
        <w:t>подпунктом 11)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3, </w:t>
      </w:r>
      <w:r>
        <w:rPr>
          <w:rFonts w:ascii="Times New Roman"/>
          <w:b w:val="false"/>
          <w:i w:val="false"/>
          <w:color w:val="000000"/>
          <w:sz w:val="28"/>
        </w:rPr>
        <w:t>подпунктом 11)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4 статьи 6 Закона Республики Казахстан от 27 июля 2007 года "Об образовании"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отдыха детям из малообеспеченных семей в загородных и пришкольных лагерях",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за счет местного и республиканского бюджета.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завершения оказываемой государственной услуги является выдача направления в загородные и пришкольные лагеря,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услуги.</w:t>
      </w:r>
    </w:p>
    <w:bookmarkStart w:name="z107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оказывается по месту проживания получателя в зданиях отделов образования районов, городов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уполномоченный орган) и организаций образования, где предусмотрены условия для обслуживания получателей, в том числе для лиц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в течение календарного года в соответствии с установленным графиком работы уполномоченного органа и организации образования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Полная информация о порядке оказания государственной услуги располагается на стендах, расположенных в организациях образования, а также на официальных сайтах отделов образования регионов и на сайте Министерства образования и науки Республики Казахстан - www.edu.gov.kz.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составляют десять календарных дней со дня подачи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регистрации),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получателя, оказываемой на месте в день обращения заявителя,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служат представление получателем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а также несоответствие категории лиц, определенных для предоставления услуги,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уполномоченный орган и организацию образования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 и организации образования выдает получателю расписку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и организации образования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и организации образования подписывает направление в загородные и пришкольные лагеря,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ответственное лицо уполномоченного органа и организации образования выдает получателю направление в загородные и пришкольные лагеря,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уполномоченном органе и организации образования, составляет один сотрудник.</w:t>
      </w:r>
    </w:p>
    <w:bookmarkStart w:name="z108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4.Описание порядка действия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получателю необходимо представить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родителей;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справку, подтверждающую принадлежность заявителя (семьи) к получателям государственной адресной социальной помощи, предоставляемую местными исполнительными органами;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 состоянии здоровья (медицинский паспорт).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Необходимые документы для получения государственной услуги сдаются ответственному лицу за оказание государственной услуги уполномоченного органа и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При приеме документов уполномоченным органом и организацией образования 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получателя,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результата государственной услуги получателю осуществляется при личном обращении получателя (законного представителя).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уполномоченного органа и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и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9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19. Ответственным лицом за оказание государственной услуги является руководитель уполномоченного органа и организации образования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11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отдыха детям из малообеспеченных семей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загородных и пришкольных лагерях"    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3"/>
        <w:gridCol w:w="2166"/>
        <w:gridCol w:w="2940"/>
        <w:gridCol w:w="2941"/>
        <w:gridCol w:w="247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 загородные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пришкольные лагеря,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календарных дней</w:t>
            </w:r>
          </w:p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отдыха детям из малообеспеченных семей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загородных и пришкольных лагерях"    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октября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482            </w:t>
      </w:r>
    </w:p>
    <w:bookmarkEnd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обучение в форме экстерната в организациях основного среднего, общего среднего образования"</w:t>
      </w:r>
    </w:p>
    <w:bookmarkStart w:name="z11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"Выдача разрешений на обучение в форме экстерната в организациях основного среднего, общего среднего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 - 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экстернат – одна из форм обучения, при которой обучающийся без регулярного посещения занятий самостоятельно изучает учебные дисциплины соответствующей образовательной программы.</w:t>
      </w:r>
    </w:p>
    <w:bookmarkStart w:name="z11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"Выдача разрешений на обучение в форме экстерната в организациях основного среднего, общего среднего образования" (далее - государственная услуга) оказывается получателям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подпунктом 25-7)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3, </w:t>
      </w:r>
      <w:r>
        <w:rPr>
          <w:rFonts w:ascii="Times New Roman"/>
          <w:b w:val="false"/>
          <w:i w:val="false"/>
          <w:color w:val="000000"/>
          <w:sz w:val="28"/>
        </w:rPr>
        <w:t>подпунктом 21-3)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4 статьи 6 Закона Республики Казахстан от 27 июля 2007 года "Об образовании"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Типовыми 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текущего контроля успеваемости, промежуточной и итоговой аттестации обучающихся, утвержденными приказом Министра образования и науки Республики Казахстан от 18 марта 2008 года 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000000"/>
          <w:sz w:val="28"/>
        </w:rPr>
        <w:t>,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обучение в форме экстерната в организациях основного среднего, общего среднего образования",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разрешение на обучение в форме экстерната либо мотивированный ответ об отказе в предоставлении услуги.</w:t>
      </w:r>
    </w:p>
    <w:bookmarkStart w:name="z116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Государственная услуга осуществляется в здании организаций среднего образования, реализующие общеобразовательные учебные программы основного среднего, общего среднего образования, независимо от формы собственности и ведомственной подчиненности (далее - организация образования) и отделов образования районов и городов.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внутри здания, где предоставляется услуга, по размерам, расположению и конфигурации должно соответствовать условиям для предоставления качественных услуг. Для приемлемости условий ожидания и подготовки необходимых документов помещения оборудованы креслами и стульями.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ежедневно с 9.00 до 18.00 часов, за исключением выходных и праздничных дней, с перерывом на обед с 13.00 до 14.00 часов организацией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Полная информация о порядке оказания государственной услуги располагается на официальном сайте Министерства образования и науки Республики Казахстан по адресу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www.edu.gov.kz</w:t>
      </w:r>
      <w:r>
        <w:rPr>
          <w:rFonts w:ascii="Times New Roman"/>
          <w:b w:val="false"/>
          <w:i w:val="false"/>
          <w:color w:val="000000"/>
          <w:sz w:val="28"/>
        </w:rPr>
        <w:t>., а также на информационных стендах в зданиях организаций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 сдачи получателем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составляют пятнадцать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 представления получателем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лицам, не имеющим возможности обучаться в общеобразовательных организациях образования по состоянию здоровья;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обучающимся, временно проживающим за рубежом или выезжающим на постоянное место жительства, либо обучающимся по линии международного обмена школьниками: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лицам, не завершившим своевременное обучение в организациях основного среднего и общего среднего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в организацию образования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организации образования выдает получателю опись с отметкой о дне получения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образования после принятия документов в работу осуществляет проверку полноты и достоверности поступивших документов и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организации образования подписывает разрешение на обучение в форме экстерната,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ответственное лицо организации образования выдает получателю разрешение на обучение в форме экстерната,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организации образования, составляет один сотрудник.</w:t>
      </w:r>
    </w:p>
    <w:bookmarkStart w:name="z117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4.Описание порядка действия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подает заявление в произвольной форме на имя руководителя организации образования не позднее 1 декабря текущего учебного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заявлению прилагаются: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справка-заключение медико-социальной экспертизы (далее - МСЭ) о состоянии здоровья обучающегося;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справка о временном проживании за рубежом родителей обучающегося или лиц, их заменяющих, документ, подтверждающий обучение за рубежом по линии обмена школьниками;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копии табелей (нотариально заверенные) успеваемости за последний класс обучения обучающегося.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При сдаче всех необходимых документов для получения государственной услуги получателю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Решение о допуске экстерна к итоговой аттестации принимается педагогическим советом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Приказ о допуске лиц к аттестации в форме экстерната издается организацией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Способ доставки результата оказания услуги - посредством личного посещения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8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19. Ответственным лицом за оказание государственной услуги является руководитель организации образования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11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разрешений на обучение в форме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экстерната в организациях основного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среднего, общего среднего образования"  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2"/>
        <w:gridCol w:w="2138"/>
        <w:gridCol w:w="2303"/>
        <w:gridCol w:w="2797"/>
        <w:gridCol w:w="312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действия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</w:tr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Регламента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отметкой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 на обучение 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экстерната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 услуги</w:t>
            </w:r>
          </w:p>
        </w:tc>
      </w:tr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сразу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 дней</w:t>
            </w:r>
          </w:p>
        </w:tc>
      </w:tr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разрешений на обучение в форме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экстерната в организациях основного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среднего, общего среднего образования"  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