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7c44" w14:textId="608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2012 года № 482. Зарегистрировано Департаментом юстиции Костанайской области 28 ноября 2012 года № 3901.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общежития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в организациях технического и профессионального образования, высших учебных заведениях";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Жундубаев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городские и районные отделы образования.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уполномоченного органа по месту проживания получателя. Сведения о месте нахождения уполномоченных органов содержатся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государственной услуги в зданиях уполномоченных органов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охране прав детей Министерства образования и науки Республики Казахстан (www.bala-kkk.kz, раздел "Нормативные правовые акты");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составляет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уполномоченный орган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выдает получателю расписку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справку либо мотивированный отказ в предоставлении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получателю справку либо мотивированный отказ в предоставлении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через специалиста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получателю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получатель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получателя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получателя,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справка об отсутствии судимости получателя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органа,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Справка выдается при личном обращении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обеспечение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сирот, детей, оставшихся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225"/>
        <w:gridCol w:w="2860"/>
        <w:gridCol w:w="2861"/>
        <w:gridCol w:w="27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день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не 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услуги)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обеспечение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сирот, детей,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оставшихся без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родителей"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общежития обучающимся в организациях 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заведениях"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 (далее –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ТиПО – организация технического и профессионального образования, оказывающая государственные услуги.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"Предоставление общежития обучающимся в организациях технического и профессионального образования, высших учебных заведениях"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направление о предоставлении общежития, либо мотивированный ответ об отказе в предоставлении услуги.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организациях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веб-сайтах организаций ТиПО, а также на стендах расположенных в фойе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мест в общежитии в организациях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ТиПО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ТиПО выдает получателю расписку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ТиПО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ТиПО подписывает направление о предоставлении общежития,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организации ТиПО выдает получателю направление о предоставлении общежития,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ТиПО, составляет один сотрудник.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деканата факультета;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для получения государственной услуги размещается в фойе организаций ТиПО либо имеется у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учебную часть организаций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(времени)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ТиПО,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получателя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организации ТиПО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общежития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заведениях"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804"/>
        <w:gridCol w:w="2256"/>
        <w:gridCol w:w="2709"/>
        <w:gridCol w:w="3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ТиПО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общежития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высших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заведениях"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граждане Республики Казахстан, иностранные граждане и лица без гражданства,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 –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ТиПО – организация технического и профессионального образования, оказывающая государственные услуги.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постановления Правительства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приема на обучение в организациях образования, реализующие профессиональные учебные программы технического и профессионального образования" (далее - Типовые правила)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Услуга, оказываемая организацией ТиПО, предоставляется на платной основе в соответствии с тарифом услуги, утверждаемым организацией ТиПО и согласованным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общий приказ о зачислении либо мотивированный ответ об отказе в предоставлении услуги.</w:t>
      </w:r>
    </w:p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училищах, колледжах и высших технических школах независимо от форм собственности, где предусмотрены условия для обслуживания получателей, в том числе для лиц с ограниченными физическими возможностями. Фойе учебных заведений оснащены информационными стендами с образцами заполненных бланков.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интернет-ресурсах и стендах, расположенных в фойе организаций технического и профессионального образования, а также на официальном сайте Министерства образования и науки Республики Казахстан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 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предоставление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приемную комиссию организации ТиПО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организации ТиПО выдает получателю расписку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 организации ТиПО рассматривает представленные получателем документы и извещает о допуске поступающих к вступительным экзаменам;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ТиПО рассматривает итоги конкурса и подписывает общий приказ о зачислении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приемная комиссия организации ТиПО выдает получателю общий приказ о зачислении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ТиПО, составляет один сотрудник (специалист приемной комиссии).</w:t>
      </w:r>
    </w:p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приеме на обучение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№ 086-У c приложением флюороснимка (для инвалидов I и II группы и инвалидов с детства – заключение медико - 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получателя,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организаций образования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Образец заявления для получения государственной услуги размещается в фойе учебного заведения, также его можно получить у специалистов приемной комиссии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а также все необходимые документы сдаются в приемную комиссию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получателей представленные для оказания государственной услуги, регистрируются в "Книге регистрации поступающих в число обучающихся". Лицу, сдавшему документы, выдается расписка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государственной услуги осуществляется при личном посещении получателя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организации ТиПО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по 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образования"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849"/>
        <w:gridCol w:w="2510"/>
        <w:gridCol w:w="1849"/>
        <w:gridCol w:w="2113"/>
        <w:gridCol w:w="22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ТиПО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ТиПО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30 августа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очную форму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сентября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образования, осуществляющие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подготовку кадров по 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образования"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государственной услуги "Выдача дубликатов документов об образовании"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государственной услуги –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 (далее –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дубликатов документов об образовании" (далее – государственная услуга) оказывается получателям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постановлением Правительства Республики Казахстан от 28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и форм документов об образовании государственного образца и Правил их выдачи",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дубликат документа об образовании либо мотивированный ответ об отказе в предоставлении услуги.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организациях основного среднего, общего среднего, технического и профессионального образования (далее - организация образования).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получает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выдает получателю расписку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принимает решение о выдачи дубликата документа об образовании либо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выдает получателю дубликат документа об образовании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гражданина, утерявшего документ, на имя руководителя организации образования, в котором излагаются обстоятельства его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газеты по утере документа, с указанием номера и даты регистрации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бюро находок.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предоставлении государственной услуги располагается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оказания государственной услуги осуществляется при личном посещении получателя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197"/>
        <w:gridCol w:w="2668"/>
        <w:gridCol w:w="3296"/>
        <w:gridCol w:w="2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гражданин Республики Казахстан в возрасте 6-18 лет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постановления Правительства Республики Казахстан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организаций среднего образования (далее – организация образования)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с момента сдачи получателем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получателю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канцелярию организации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образования выдает получателю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подписывает общий приказ организации образования о зачислении в организацию образования,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канцелярии организации образования выдает получателю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при обращении в организации образования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1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получателя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документов для получения государственной услуги получателю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осуществляется через личное посещение заявителем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024"/>
        <w:gridCol w:w="2868"/>
        <w:gridCol w:w="3037"/>
        <w:gridCol w:w="2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 зачислении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месяцев, так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зачислении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общим для всех обучающихся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лицо, не имеющее возможности посещения организации образования, временно или постоянно, по состоянию здоровья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утвержденные постановлением Правительства Республики Казахстан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оказания помощи родителям в обучении детей-инвалидов на дому учебно-воспитательными организациями, утвержденных Приказом Министра образования и науки Республики Казахстан от 26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>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приказ организации образования либо мотивированный ответ об отказе в предоставлении услуги.</w:t>
      </w:r>
    </w:p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осуществляется в зданиях организаций среднего образования (далее – организация образования).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ежедневно с 8.00 до 17.00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выдает получателю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подписывает приказ организации образования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выдает получателю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 (руководитель организации образования).</w:t>
      </w:r>
    </w:p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 Описание порядка действия (взаимодействия)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– посредством личного посещения законных представителей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 среднего образования"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18"/>
        <w:gridCol w:w="1819"/>
        <w:gridCol w:w="3103"/>
        <w:gridCol w:w="37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 среднего образования"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и зачисление детей в дошкольные организации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законные представители детей дошкольного возраста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дошкольная организация – организация образования, реализующая общеобразовательные программы дошкольного воспитания и обучения.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и зачисление детей в дошкольные организации образования"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дошкольной организацией и законными представителями либо мотивированный ответ об отказе в предоставлении государственной услуги.</w:t>
      </w:r>
    </w:p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дошкольных организаций всех типов и видов (далее - ДО),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"Государственные услуги", а также на информационных стендах в зданиях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ДО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осуществляет проверку полноты и достоверности поступивших документов и данных, выдает получателю бланки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 подписывает договор, заключаемый между ДО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ДО выдает получателю договор, заключаемый между ДО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ДО, составляет один сотрудник (руководитель ДО).</w:t>
      </w:r>
    </w:p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отделом образования города (района),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Заполненный получателями (законными представителями) договор сдается руководителю ДО (один экземпляр хранится у руководителя ДО, другой остается у получателя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 сдачу получателем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осуществляется посредством личного посещения ДО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ДО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дошкольные организации образования" 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2115"/>
        <w:gridCol w:w="2417"/>
        <w:gridCol w:w="2215"/>
        <w:gridCol w:w="3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Рег-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 и законными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детей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дошкольные организации образования"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(дети с ограниченными возможностями в развитии от 7 до 18 лет)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оказывается получателям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по предоставлению начального, основного среднего и общего среднего образования проводится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приказ организации образования либо мотивированный ответ об отказе в предоставлении услуги.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осуществляется в зданиях специальных организаций образования, предоставляющие общее среднее образование независимо от организационно-правовых форм, формы собственности и ведомственной подчиненности (далее - специальная организация образования). Помещение внутри здания, где предоставляются услуги,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 с 08.00 до 18.00 ч. с перерывом на обед с 13.00 до 14.00,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 располагается на официальных сайтах специальных организаций образования, а также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на получение государственной услуги необходимо размещать на стендах специальных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специальную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специальной организации образования выдает получателю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специальной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специальной организации образования подписывает приказ организации образования,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специальной организации образования выдает получателю приказ организации образования,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специальной организации образования, составляет один сотрудник.</w:t>
      </w:r>
    </w:p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Психолого-медико-педагогической консультации (ПМПК);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фотографии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перехода из школы в школу в середине года - ведомость с текущими оценками, с подписью и заверенной печатью школы и решение (общее мнение специалистов) школьного психолого-медико-педагогического консилиума.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заявления, а также необходимые документы для получения государственной услуги представляются ответственному лицу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Формой документа, подтверждающей, что получатель сдал все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о приеме документов с указанием номера и даты приема заявления, фамилии, имени, отчества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Способом получения результата оказания государственной услуги является личное посещение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специальной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специальной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организации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учебным программам" 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242"/>
        <w:gridCol w:w="2397"/>
        <w:gridCol w:w="2397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зачислению в специальные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детей с ограниченными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возможностями для обучения по специальным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учебным программам"  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в возрасте от 3 до 18 лет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- государственная услуга) оказывается получателям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5;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организаций дополнительного образования детей (далее - организация дополнительного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где предусмотрены условия для обслуживания получателей,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 располагается на стендах, расположенных в организациях дополнительного образования детей, а также на официальных сайтах отделов образования регионов и на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дополнительного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выдает получателю расписку о получении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дополнительного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дополнительного образования подписывает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организации дополнительного образования выдает получателю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дополнительного образования, составляет один сотрудник.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в организацию дополнительного образования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 размещается в фойе организации дополнительного образования детей, а также на официальном сайте уполномоченного органа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документов для получения государственной услуги получателю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Способом доставки информации о результате оказанной государственной услуги является личное обращение получателя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организации дополнительного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дополнительного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160"/>
        <w:gridCol w:w="2160"/>
        <w:gridCol w:w="266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детей, изданный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Стандарту, заключенного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законными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детей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(15 дней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музыкальных,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 школ,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 спортивных школ)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дополнительного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детей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им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 Общие положения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получателям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гарантированного государственного норматива сети организаций образования"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аппаратов акима поселка, аула (села), аульного (сельского) округа (далее – акимат) по месту проживания 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где предусмотрены условия для обслуживания получателей,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интернет-ресурсах областного акимата, управлении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акимат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выдает получателю расписку в получении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поселка, аула (села), аульного (сельского) округа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поселка, аула (села), аульного (сельского) округа подписывает справку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получателю справку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акимате, составляет один сотрудник.</w:t>
      </w:r>
    </w:p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государственной услуги получателю осуществляется при личном обращении получателя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аким поселка, аула (села), аульного (сельского) округа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отдаленных сельских пунктах" 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492"/>
        <w:gridCol w:w="2492"/>
        <w:gridCol w:w="3157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бесплатным подвозом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домой,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отдаленных сельских пунктах"  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отображающая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 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обучающийся и воспитанник государственного учреждения образования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получателям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>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в зданиях общеобразовательных школ, находящихся в ведении местного исполнительного органа области, города, района, где предусмотрены условия для обслуживания получателей,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 располагается на стендах, расположенных в фойе управлении образования области, отделов образования районов, городов,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интернет-ресурсах управлении образования области, отделов образования районов, городов,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общеобразовательную школу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общеобразовательной школы выдает получателю расписку в получении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общеобразовательной школы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общеобразовательной школы подписывает справку о предоставлении бесплатного питания в общеобразовательной школе,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общеобразовательной школы выдает получателю справку о предоставлении бесплатного питания в общеобразовательной школе,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общеобразовательной школе, составляет один сотрудник.</w:t>
      </w:r>
    </w:p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Стандарта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документов для получения государственной услуги получателю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государственной услуги получателю осуществляется при личном обращении получателя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общеобразовательной школы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 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286"/>
        <w:gridCol w:w="2462"/>
        <w:gridCol w:w="2637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 школе,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обучающиеся и воспитанник организации образования из малообеспеченной семьи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СФЕ).</w:t>
      </w:r>
    </w:p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получателям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 по месту проживания получателя в зданиях отделов образования районов,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уполномоченный орган) и организаций образования, где предусмотрены условия для обслуживания получателей,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официальных сайтах отделов образования регионов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служат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уполномоченный орган и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и организации образования выдает 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и организации образования подписывает направление в загородные и пришкольные лагеря,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уполномоченного органа и организации образования выдает получателю направление в загородные и пришкольные лагеря,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 и организации образования, составляет один сотрудник.</w:t>
      </w:r>
    </w:p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осуществляется при личном обращении получателя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уполномоченного органа 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166"/>
        <w:gridCol w:w="2940"/>
        <w:gridCol w:w="2941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загородные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пришкольные лагеря,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482           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- государственная услуга) оказывается получателям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25-7)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>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</w:p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осуществляется в здании организаций среднего образования, реализующие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- организация образования) и отделов образования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ежедневно с 9.00 до 18.00 часов, за исключением выходных и праздничных дней, с перерывом на обед с 13.00 до 14.00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организацию образования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 выдает получателю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после принятия документов в работу осуществляет проверку полноты и достоверности поступивших документов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подписывает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организации образования выдает получателю разрешение на обучение в форме экстерната,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допуске лиц к аттестации в форме экстерната издается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форме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38"/>
        <w:gridCol w:w="2303"/>
        <w:gridCol w:w="2797"/>
        <w:gridCol w:w="3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форме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