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da307" w14:textId="49da3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водоохранной зоны и полосы реки Аят в пределах производственных площадок акционерного общества "Север Птица", расположенных на землях Майского сельского округа района Беимбета Майлина, режима и особых условий их хозяйственного использования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19 октября 2012 года № 463. Зарегистрировано Департаментом юстиции Костанайской области 12 ноября 2012 года № 3882. Заголовок - в редакции постановления акимата Костанайской области от 21 февраля 2020 года № 76. Утратило силу постановлением акимата Костанайской области от 3 августа 2022 года № 344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Костанайской области от 03.08.2022 </w:t>
      </w:r>
      <w:r>
        <w:rPr>
          <w:rFonts w:ascii="Times New Roman"/>
          <w:b w:val="false"/>
          <w:i w:val="false"/>
          <w:color w:val="ff0000"/>
          <w:sz w:val="28"/>
        </w:rPr>
        <w:t>№ 344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- в редакции постановления акимата Костанайской области от 21.02.2020 </w:t>
      </w:r>
      <w:r>
        <w:rPr>
          <w:rFonts w:ascii="Times New Roman"/>
          <w:b w:val="false"/>
          <w:i w:val="false"/>
          <w:color w:val="000000"/>
          <w:sz w:val="28"/>
        </w:rPr>
        <w:t>№ 76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125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с изменением, внесенным постановлением акимата Костанайской области от 14.03.2016 </w:t>
      </w:r>
      <w:r>
        <w:rPr>
          <w:rFonts w:ascii="Times New Roman"/>
          <w:b w:val="false"/>
          <w:i w:val="false"/>
          <w:color w:val="000000"/>
          <w:sz w:val="28"/>
        </w:rPr>
        <w:t>№ 115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1. Установить водоохранную зону и полосу реки Аят в пределах производственных площадок акционерного общества "Север Птица", расположенных на землях Майского сельского округа района Беимбета Майлина, на основании утвержденной проектной документации, согласованной с уполномоченными органами,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акимата Костанайской области от 21.02.2020 </w:t>
      </w:r>
      <w:r>
        <w:rPr>
          <w:rFonts w:ascii="Times New Roman"/>
          <w:b w:val="false"/>
          <w:i w:val="false"/>
          <w:color w:val="00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 режим и особые условия хозяйственного использования водоохранной зоны и полосы реки Аят в пределах производственных площадок акционерного общества "Север Птица", расположенных на землях Майского сельского округа района Беимбета Майлина,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постановления акимата Костанайской области от 21.02.2020 </w:t>
      </w:r>
      <w:r>
        <w:rPr>
          <w:rFonts w:ascii="Times New Roman"/>
          <w:b w:val="false"/>
          <w:i w:val="false"/>
          <w:color w:val="00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области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Садуакасов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СОГЛАСОВАНО: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 государственного учреждения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"Тобол-Торгайская бассейновая инспекция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регулированию использования и охране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водных ресурсов Комитета по водным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ресурсам Министерства сельского хозяйства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 Г. Оспанбекова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Исполняющий обязанности директора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государственного учреждения "Департамент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комитета государственного санитарно-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эпидемиологического Надзора Министерства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здравоохранения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Костанайской области"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 Ю. Севостьянов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 государственного учреждения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"Межрегиональная земельная инспекция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Агентства Республики Казахстан по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управлению земельными ресурсами по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Костанайской области"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 Т. Тулеубаев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 государственного учреждения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"Департамент экологии по Костанайской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области Комитета экологического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регулирования и контроля Министерства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охраны окружающей среды Республики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Казахстан"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 А. Алимбаев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 ГУ "Управление природных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ресурсов и регулирования природопользования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акимата Костанайской области"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 К. Тулеубаев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Аким Тарановского района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 Б. Утеулин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октября 2012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Водоохранная зона и полоса реки Аят в пределах производственных площадок акционерного общества "Север Птица", расположенных на землях Майского сельского округа района Беимбета Майлина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приложения 1 - в редакции постановления акимата Костанайской области от 21.02.2020 </w:t>
      </w:r>
      <w:r>
        <w:rPr>
          <w:rFonts w:ascii="Times New Roman"/>
          <w:b w:val="false"/>
          <w:i w:val="false"/>
          <w:color w:val="ff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его участок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меженный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урез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(метр)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(метр)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(метр)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(гектар)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(метр)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(метр)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(гектар)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Аят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площадка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площадка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(заказчик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зоны и полосы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акционерное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"Север Птица")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60-309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320-500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октября 2012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Режим и особые условия хозяйственного использования водоохранной зоны и полосы реки Аят в пределах производственных площадок акционерного общества "Север Птица", расположенных на землях Майского сельского округа района Беимбета Майлина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приложения 2 - в редакции постановления акимата Костанайской области от 21.02.2020 </w:t>
      </w:r>
      <w:r>
        <w:rPr>
          <w:rFonts w:ascii="Times New Roman"/>
          <w:b w:val="false"/>
          <w:i w:val="false"/>
          <w:color w:val="ff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пределах водоохранных полос не допускается: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хозяйственная и иная деятельность, ухудшающая качественное и гидрологическое состояние (загрязнение, засорение, истощение) водных объектов;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строительство и эксплуатация зданий и сооружений, за исключением водохозяйственных и водозаборных сооружений и их коммуникаций, мостов, мостовых сооружений, причалов, портов, пирсов и иных объектов транспортной инфраструктуры, связанных с деятельностью водного транспорта, промыслового рыболовства, рыбохозяйственных технологических водоемов, объектов по использованию возобновляемых источников энергии (гидродинамической энергии воды), а также рекреационных зон на водном объекте, без строительства зданий и сооружений досугового и (или) оздоровительного назначения;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предоставление земельных участков под садоводство и дачное строительство;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эксплуатация существующих объектов, не обеспеченных сооружениями и устройствами, предотвращающими загрязнение водных объектов и их водоохранных зон и полос;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работ, нарушающих почвенный и травяной покров (в том числе: распашка земель, выпас скота, добыча полезных ископаемых), за исключением обработки земель для залужения отдельных участков, посева и посадки леса;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устройство палаточных городков, постоянных стоянок для транспортных средств, летних лагерей для скота;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применение всех видов пестицидов и удобрений.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постановлениями акимата Костанайской области от 21.02.2020 </w:t>
      </w:r>
      <w:r>
        <w:rPr>
          <w:rFonts w:ascii="Times New Roman"/>
          <w:b w:val="false"/>
          <w:i w:val="false"/>
          <w:color w:val="00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30.06.2021 </w:t>
      </w:r>
      <w:r>
        <w:rPr>
          <w:rFonts w:ascii="Times New Roman"/>
          <w:b w:val="false"/>
          <w:i w:val="false"/>
          <w:color w:val="000000"/>
          <w:sz w:val="28"/>
        </w:rPr>
        <w:t>№ 311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пределах водоохранных зон не допускается: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ввод в эксплуатацию новых и реконструированных объектов, не обеспеченных сооружениями и устройствами, предотвращающими загрязнение и засорение водных объектов и их водоохранных зон и полос;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реконструкции зданий, сооружений, коммуникаций и других объектов, а также производство строительных, дноуглубительных и взрывных работ, добыча полезных ископаемых, прокладка кабелей, трубопроводов и других коммуникаций, буровых, земельных и иных работ без проектов, согласованных в установленном порядке с местными исполнительными органами, бассейновыми инспекциями, уполномоченным государственным органом в области охраны окружающей среды, государственным органом в сфере санитарно-эпидемиологического благополучия населения и другими заинтересованными органами;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и строительство складов для хранения удобрений, пестицидов, нефтепродуктов, пунктов технического обслуживания, мойки транспортных средств и сельскохозяйственной техники, механических мастерских, устройство свалок бытовых и промышленных отходов, площадок для заправки аппаратуры пестицидами, взлетно-посадочных полос для проведения авиационно-химических работ, а также размещение других объектов, отрицательно влияющих на качество воды;</w:t>
      </w:r>
    </w:p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животноводческих ферм и комплексов, накопителей сточных вод, полей орошения сточными водами, кладбищ, скотомогильников (биотермических ям), а также других объектов, обусловливающих опасность микробного загрязнения поверхностных и подземных вод;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выпас скота с превышением нормы нагрузки, купание и санитарная обработка скота и другие виды хозяйственной деятельности, ухудшающие режим водоемов;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применение способа авиаобработки пестицидами и авиаподкормки минеральными удобрениями сельскохозяйственных культур и лесонасаждений на расстоянии менее двух тысяч метров от уреза воды в водном источнике;</w:t>
      </w:r>
    </w:p>
    <w:bookmarkEnd w:id="17"/>
    <w:bookmarkStart w:name="z28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применение пестицидов, на которые не установлены предельно допустимые концентрации, внесение удобрений по снежному покрову, а также использование в качестве удобрений необезвреженных навозосодержащих сточных вод и стойких хлорорганических пестицидов.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проведения вынужденной санитарной обработки в водоохранной зоне допускается применение мало- и среднетоксичных нестойких пестицидов.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постановлением акимата Костанайской области от 21.02.2020 </w:t>
      </w:r>
      <w:r>
        <w:rPr>
          <w:rFonts w:ascii="Times New Roman"/>
          <w:b w:val="false"/>
          <w:i w:val="false"/>
          <w:color w:val="00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