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f4b" w14:textId="190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августа 2012 года № 381. Зарегистрировано Департаментом юстиции Костанайской области 27 сентября 2012 года № 3837.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2012 года № 381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архивных справок"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Костанайской области от 15.03.2013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архивных справок" (далее — услуга) оказывается государственным учреждением "Управление архивов и документации акимата Костанайской области", государственным учреждением "Государственный архив Костанайской области" (далее – услугодатель), через центры обслуживания населения (далее - центры), а также через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области информации и архивного дела" № 2315 от 30 декабря 2009 года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"Государственная база данных "Физические лица" – аппаратно-программный комплекс, предназначенный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осуществления регистрационного учета бизнес-идентификационных номеров, а также для автоматизированного сбора, хранения и обработки информации с целью предоставления актуальных и достоверных сведений о юридических лицах, филиалах, представительствах и субъектах индивидуального совместного предпринимательства, осуществляющих деятельность на территории Республики Казахстан,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"Региональный шлюз, как подсистема шлюза "электронного правительства" Республики Казахстан - информационная система, предназначенная для интеграции информационных систем "электронного правительства" в рамках реализации электронных услуг местных исполнительных органов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о готовности архивной 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(архивной справки)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 (1414).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562"/>
        <w:gridCol w:w="1303"/>
        <w:gridCol w:w="1564"/>
        <w:gridCol w:w="1694"/>
        <w:gridCol w:w="1955"/>
        <w:gridCol w:w="1433"/>
        <w:gridCol w:w="1304"/>
        <w:gridCol w:w="1434"/>
        <w:gridCol w:w="523"/>
      </w:tblGrid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тель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ЭЦП.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800"/>
        <w:gridCol w:w="1426"/>
        <w:gridCol w:w="1418"/>
        <w:gridCol w:w="1677"/>
        <w:gridCol w:w="1554"/>
        <w:gridCol w:w="1554"/>
        <w:gridCol w:w="1292"/>
        <w:gridCol w:w="1677"/>
        <w:gridCol w:w="374"/>
      </w:tblGrid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9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527"/>
        <w:gridCol w:w="1369"/>
        <w:gridCol w:w="1617"/>
        <w:gridCol w:w="1663"/>
        <w:gridCol w:w="1460"/>
        <w:gridCol w:w="1347"/>
        <w:gridCol w:w="1211"/>
        <w:gridCol w:w="1166"/>
        <w:gridCol w:w="918"/>
        <w:gridCol w:w="1123"/>
      </w:tblGrid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ЕНИС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 ты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559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услуги через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5217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 "Выдача архивных справок"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на электронную государственную услугу "Выдача архивных справки"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074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