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ac002" w14:textId="d4ac0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8 декабря 2011 года № 450 "Об областном бюджете Костанайской области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19 июля 2012 года № 56. Зарегистрировано Департаментом юстиции Костанайской области 24 июля 2012 года № 3817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"Об областном бюджете Костанайской области на 2012-2014 годы" от 8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3788, опубликовано 5 и 12 января 2012 года в газете "Костанайские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Костанайской области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99716935,4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5733961,4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721172,8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4003,0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93257798,2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100010938,1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1746341,6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2406929,0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660587,4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610978,5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611451,0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472,5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-2651322,8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2651322,8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"4-1. Учесть, что в областном бюджете на 2012 год предусмотрен возврат целевых трансфертов и бюджетных кредитов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в республиканский бюджет в сумме 682166,0 тысяч тенге, в том числе из областного бюджета в сумме 427157,6 тысяч тенге и из бюджетов районов и городов в сумме 255008,4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из бюджетов районов и городов в сумме 41298,8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в республиканский бюджет в сумме 86960,2 тысяч тенге из бюджетов районов и городов.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в областной бюджет указанных сумм возврата целевых трансфертов из бюджетов районов и городов определяется на основании постановления акимата Костанайской области.";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                                     Р. Бектурганова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С. Ещанов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Г. Кисленкова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июля 2012 года № 56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декабря 2011 года № 450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>
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453"/>
        <w:gridCol w:w="353"/>
        <w:gridCol w:w="8333"/>
        <w:gridCol w:w="213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99716935,4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5733961,4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5733961,4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5733961,4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721172,8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98804,6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7031,0</w:t>
            </w:r>
          </w:p>
        </w:tc>
      </w:tr>
      <w:tr>
        <w:trPr>
          <w:trHeight w:val="5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акций, находящиеся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65000,0</w:t>
            </w:r>
          </w:p>
        </w:tc>
      </w:tr>
      <w:tr>
        <w:trPr>
          <w:trHeight w:val="5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20169,0</w:t>
            </w:r>
          </w:p>
        </w:tc>
      </w:tr>
      <w:tr>
        <w:trPr>
          <w:trHeight w:val="5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за 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средств на банковских счетах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2340,3</w:t>
            </w:r>
          </w:p>
        </w:tc>
      </w:tr>
      <w:tr>
        <w:trPr>
          <w:trHeight w:val="5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4264,3</w:t>
            </w:r>
          </w:p>
        </w:tc>
      </w:tr>
      <w:tr>
        <w:trPr>
          <w:trHeight w:val="78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4657,0</w:t>
            </w:r>
          </w:p>
        </w:tc>
      </w:tr>
      <w:tr>
        <w:trPr>
          <w:trHeight w:val="78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4657,0</w:t>
            </w:r>
          </w:p>
        </w:tc>
      </w:tr>
      <w:tr>
        <w:trPr>
          <w:trHeight w:val="78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8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11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444749,3</w:t>
            </w:r>
          </w:p>
        </w:tc>
      </w:tr>
      <w:tr>
        <w:trPr>
          <w:trHeight w:val="14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444749,3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172942,9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172942,9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4003,0</w:t>
            </w:r>
          </w:p>
        </w:tc>
      </w:tr>
      <w:tr>
        <w:trPr>
          <w:trHeight w:val="5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4003,0</w:t>
            </w:r>
          </w:p>
        </w:tc>
      </w:tr>
      <w:tr>
        <w:trPr>
          <w:trHeight w:val="5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93257798,2</w:t>
            </w:r>
          </w:p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8577572,2</w:t>
            </w:r>
          </w:p>
        </w:tc>
      </w:tr>
      <w:tr>
        <w:trPr>
          <w:trHeight w:val="34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8577572,2</w:t>
            </w:r>
          </w:p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84680226,0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84680226,0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353"/>
        <w:gridCol w:w="673"/>
        <w:gridCol w:w="673"/>
        <w:gridCol w:w="7293"/>
        <w:gridCol w:w="229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100010938,1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930145,0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571798,0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43881,0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42881,0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369710,0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363710,0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158207,0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ревизионной комиссии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147330,0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10877,0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224272,0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224272,0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138219,0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споров,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134075,0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134075,0</w:t>
            </w:r>
          </w:p>
        </w:tc>
      </w:tr>
      <w:tr>
        <w:trPr>
          <w:trHeight w:val="8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131039,0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74693,0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18941,0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18941,0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12373,0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оборона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55752,0</w:t>
            </w:r>
          </w:p>
        </w:tc>
      </w:tr>
      <w:tr>
        <w:trPr>
          <w:trHeight w:val="10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55752,0</w:t>
            </w:r>
          </w:p>
        </w:tc>
      </w:tr>
      <w:tr>
        <w:trPr>
          <w:trHeight w:val="10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обороны,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аварий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стихийных бедствий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28976,0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16634,0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9642,0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5531928,0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5531928,0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областного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5315191,0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общественного 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на территории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4543641,0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общественного порядка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503621,0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за счет целевых текущих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места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40524,0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арестованных в административном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36571,0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29670,0</w:t>
            </w:r>
          </w:p>
        </w:tc>
      </w:tr>
      <w:tr>
        <w:trPr>
          <w:trHeight w:val="8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дополнительной штатной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 миграционной полиции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149152,0</w:t>
            </w:r>
          </w:p>
        </w:tc>
      </w:tr>
      <w:tr>
        <w:trPr>
          <w:trHeight w:val="13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центра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размещения оралманов и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адаптации и интеграции оралманов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216737,0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216737,0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13158917,5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882143,0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882143,0</w:t>
            </w:r>
          </w:p>
        </w:tc>
      </w:tr>
      <w:tr>
        <w:trPr>
          <w:trHeight w:val="8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 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463166,0</w:t>
            </w:r>
          </w:p>
        </w:tc>
      </w:tr>
      <w:tr>
        <w:trPr>
          <w:trHeight w:val="10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увеличение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доплаты 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учителям школ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418977,0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2625019,0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1059299,0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юношества по спорту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1059299,0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1565720,0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образовательным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992886,0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 в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383895,0</w:t>
            </w:r>
          </w:p>
        </w:tc>
      </w:tr>
      <w:tr>
        <w:trPr>
          <w:trHeight w:val="11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оснащение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 кабинетов физики,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химии, биологии 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основного среднего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среднего 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163880,0</w:t>
            </w:r>
          </w:p>
        </w:tc>
      </w:tr>
      <w:tr>
        <w:trPr>
          <w:trHeight w:val="11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повышение оплаты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учителям, прошедшим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по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24176,0</w:t>
            </w:r>
          </w:p>
        </w:tc>
      </w:tr>
      <w:tr>
        <w:trPr>
          <w:trHeight w:val="10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4444643,7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192109,0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192109,0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4252534,7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3721635,7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250435,0</w:t>
            </w:r>
          </w:p>
        </w:tc>
      </w:tr>
      <w:tr>
        <w:trPr>
          <w:trHeight w:val="8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учебно-производственных мастерских,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лабораторий учебных заведений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11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 обучения мастерам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130464,0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специалистов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475912,0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областного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84028,0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84028,0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384424,0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Программы занятости 2020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384424,0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4731199,8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140351,0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140351,0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3110073,8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95841,0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60847,0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20436,0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246874,2</w:t>
            </w:r>
          </w:p>
        </w:tc>
      </w:tr>
      <w:tr>
        <w:trPr>
          <w:trHeight w:val="10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подростков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 населению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120763,0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4966,0</w:t>
            </w:r>
          </w:p>
        </w:tc>
      </w:tr>
      <w:tr>
        <w:trPr>
          <w:trHeight w:val="14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ежемесячные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 средств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289144,0</w:t>
            </w:r>
          </w:p>
        </w:tc>
      </w:tr>
      <w:tr>
        <w:trPr>
          <w:trHeight w:val="11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34600,0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1382596,0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843606,6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1480775,0</w:t>
            </w:r>
          </w:p>
        </w:tc>
      </w:tr>
      <w:tr>
        <w:trPr>
          <w:trHeight w:val="13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 объектов 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1102431,0</w:t>
            </w:r>
          </w:p>
        </w:tc>
      </w:tr>
      <w:tr>
        <w:trPr>
          <w:trHeight w:val="10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297390,0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80954,0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18627549,0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1171959,0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1171959,0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местных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719336,0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341815,0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107481,0</w:t>
            </w:r>
          </w:p>
        </w:tc>
      </w:tr>
      <w:tr>
        <w:trPr>
          <w:trHeight w:val="10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профилактику ВИЧ-инфекции среди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и освободившихся из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лишения свободы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программы "Саламатты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Қазақстан" на 2011-2015 годы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7213270,5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7213270,5</w:t>
            </w:r>
          </w:p>
        </w:tc>
      </w:tr>
      <w:tr>
        <w:trPr>
          <w:trHeight w:val="11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страдающим туберкулезом,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инфекционными заболеваниями,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психическими расстройствами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расстройствами поведения,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связанные с употреблением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психоактивных веществ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3771439,0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противотуберкулезными препаратами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166714,0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 препаратами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375956,7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химиопрепаратами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110418,3</w:t>
            </w:r>
          </w:p>
        </w:tc>
      </w:tr>
      <w:tr>
        <w:trPr>
          <w:trHeight w:val="11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больных с хронической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почечной недостаточностью,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аутоиммунными, орфанными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заболеваниями, иммунодефицитными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состояниями, а также больных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трансплантации почек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175126,0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крови больных гемофилией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245021,0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иммунобиологических препаратов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иммунопрофилактики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397778,5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препаратами больных с острым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инфарктом миокарда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40978,0</w:t>
            </w:r>
          </w:p>
        </w:tc>
      </w:tr>
      <w:tr>
        <w:trPr>
          <w:trHeight w:val="6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онкологическим больным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1929839,0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7512398,5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7512398,5</w:t>
            </w:r>
          </w:p>
        </w:tc>
      </w:tr>
      <w:tr>
        <w:trPr>
          <w:trHeight w:val="8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населению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помощи, оказываемой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республиканского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6911034,5</w:t>
            </w:r>
          </w:p>
        </w:tc>
      </w:tr>
      <w:tr>
        <w:trPr>
          <w:trHeight w:val="8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специализированными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продуктами детского и лечебного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420529,0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на льготных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 категорий граждан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амбулаторном уровне лечения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180835,0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1018019,0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1018019,0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авиация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965654,0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52365,0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1711902,0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1697285,0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108823,0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профилактике и борьбе со СПИД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184176,0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84161,0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льготным проездом за 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 на лечение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10419,0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здравоохранения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17912,0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здравоохранения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7706,0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1284088,0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14617,0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здравоохранения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14617,0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3532943,0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2345264,0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1521860,0</w:t>
            </w:r>
          </w:p>
        </w:tc>
      </w:tr>
      <w:tr>
        <w:trPr>
          <w:trHeight w:val="10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престарелых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в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(организациях)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562440,0</w:t>
            </w:r>
          </w:p>
        </w:tc>
      </w:tr>
      <w:tr>
        <w:trPr>
          <w:trHeight w:val="8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заболеваниями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670488,0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престарелых,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 в реабилитационных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44723,0</w:t>
            </w:r>
          </w:p>
        </w:tc>
      </w:tr>
      <w:tr>
        <w:trPr>
          <w:trHeight w:val="10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детей-инвалидов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психоневрологическими патологиями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детских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244209,0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792676,2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762840,2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29836,0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30727,8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социального обеспечения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30727,8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354557,0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354557,0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354557,0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833122,0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830164,0</w:t>
            </w:r>
          </w:p>
        </w:tc>
      </w:tr>
      <w:tr>
        <w:trPr>
          <w:trHeight w:val="10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96365,0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введение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социальных услуг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28234,0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неправительственном секторе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10653,0</w:t>
            </w:r>
          </w:p>
        </w:tc>
      </w:tr>
      <w:tr>
        <w:trPr>
          <w:trHeight w:val="8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сети отделений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дневного пребывания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28498,0</w:t>
            </w:r>
          </w:p>
        </w:tc>
      </w:tr>
      <w:tr>
        <w:trPr>
          <w:trHeight w:val="8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реализацию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занятости 2020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422 034,0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237716,0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2958,0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Программы занятости 2020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12246308,9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4707933,0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129690,0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занятости 2020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129690,0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35187,0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оказание жилищной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317838,0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занятости 2020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317838,0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278299,0</w:t>
            </w:r>
          </w:p>
        </w:tc>
      </w:tr>
      <w:tr>
        <w:trPr>
          <w:trHeight w:val="8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занятости 2020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278299,0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3946919,0</w:t>
            </w:r>
          </w:p>
        </w:tc>
      </w:tr>
      <w:tr>
        <w:trPr>
          <w:trHeight w:val="15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проектирование,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1786000,0</w:t>
            </w:r>
          </w:p>
        </w:tc>
      </w:tr>
      <w:tr>
        <w:trPr>
          <w:trHeight w:val="13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110800,0</w:t>
            </w:r>
          </w:p>
        </w:tc>
      </w:tr>
      <w:tr>
        <w:trPr>
          <w:trHeight w:val="12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проектирование,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1655000,0</w:t>
            </w:r>
          </w:p>
        </w:tc>
      </w:tr>
      <w:tr>
        <w:trPr>
          <w:trHeight w:val="13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служебного жилища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395119,0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7453191,9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2476954,0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8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47030,0</w:t>
            </w:r>
          </w:p>
        </w:tc>
      </w:tr>
      <w:tr>
        <w:trPr>
          <w:trHeight w:val="9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в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2228084,0</w:t>
            </w:r>
          </w:p>
        </w:tc>
      </w:tr>
      <w:tr>
        <w:trPr>
          <w:trHeight w:val="8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151840,0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4976237,9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57577,0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679975,0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2877749,0</w:t>
            </w:r>
          </w:p>
        </w:tc>
      </w:tr>
      <w:tr>
        <w:trPr>
          <w:trHeight w:val="8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680651,9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273345,0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404940,0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85184,0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85184,0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городов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85184,0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3775467,7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1162239,0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1162239,0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49250,0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130504,0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 к ним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224422,1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музыкального искусства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586060,0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145499,0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20153,0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1722676,7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1597676,7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44562,0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областном уровне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43100,0</w:t>
            </w:r>
          </w:p>
        </w:tc>
      </w:tr>
      <w:tr>
        <w:trPr>
          <w:trHeight w:val="10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сборных команд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1396850,0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32583,0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80581,7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748162,0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247344,0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 архивным делом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27353,0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211321,0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194580,0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библиотек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194580,0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241885,0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241885,0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64353,0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31133,0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135790,0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государственной,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101216,0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32574,0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1344447,0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1344447,0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теплоэнергетической системы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1325447,0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354152,0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теплоэнергетической системы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971295,0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10396349,0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5850448,0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5850448,0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111241,0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363084,0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9777,0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1195362,0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урожайности и качества 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1250214,0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товаропроизводителям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(ядохимикатов)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3263,0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горюче-смазочных материалов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товарно-материальных ценностей,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весенне-полевых и уборочных работ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2694966,0</w:t>
            </w:r>
          </w:p>
        </w:tc>
      </w:tr>
      <w:tr>
        <w:trPr>
          <w:trHeight w:val="13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атрибутов ветеринарного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паспорта на животное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транспортировка (доставка)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 исполнительным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104763,0</w:t>
            </w:r>
          </w:p>
        </w:tc>
      </w:tr>
      <w:tr>
        <w:trPr>
          <w:trHeight w:val="8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реализацию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оказанию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95676,0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359512,0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25437,0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 водных объектов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20937,0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334075,0</w:t>
            </w:r>
          </w:p>
        </w:tc>
      </w:tr>
      <w:tr>
        <w:trPr>
          <w:trHeight w:val="11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подаче питьевой воды из особо важных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групповых и локальных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безальтернативными источниками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питьевого водоснабжения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334075,0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1019003,0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1019003,0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лесоразведение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1005366,0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13637,0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122641,0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122641,0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сфере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на местном уровне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56801,0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47188,0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47188,0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46188,0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2997557,0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2997557,0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продуктивности и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1757524,0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внедрению инновационного опыта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11449,0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 мероприятий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208867,0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ветеринарных препаратов до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хранения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3156,0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стабилизационных фондов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продовольственных товаров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947889,0</w:t>
            </w:r>
          </w:p>
        </w:tc>
      </w:tr>
      <w:tr>
        <w:trPr>
          <w:trHeight w:val="10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 хранение и перемещение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и атрибутов ветеринарного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зоогигиенического 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используемых для профилактики,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лечения, обработки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диагностики заболеваний животных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68672,0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107084,7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107084,7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69252,7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67252,7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37832,0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7014502,6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4971732,7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4971732,7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2416094,0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2443138,7</w:t>
            </w:r>
          </w:p>
        </w:tc>
      </w:tr>
      <w:tr>
        <w:trPr>
          <w:trHeight w:val="10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капитальный и средний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автомобильных дорог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(улиц города) и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112500,0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2042769,9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2042769,9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46366,0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1659513,3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перевозок по социально значимым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межрайонным (междугородним)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100323,0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234567,6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3160535,7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74192,0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74192,0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68077,0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3086343,7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122620,0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122620,0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157687,5</w:t>
            </w:r>
          </w:p>
        </w:tc>
      </w:tr>
      <w:tr>
        <w:trPr>
          <w:trHeight w:val="11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технико-экономического 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его экспертизы,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100135,5</w:t>
            </w:r>
          </w:p>
        </w:tc>
      </w:tr>
      <w:tr>
        <w:trPr>
          <w:trHeight w:val="11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реализацию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содействию 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57552,0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480245,0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- 2020"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100558,0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кредитам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 - 2020 года"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204709,0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малому и среднему бизнесу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 года"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133068,0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 года"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41910,0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471141,2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 - 2020"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471141,2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1854650,0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решение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 моногородов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901852,0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952798,0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20110067,0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20110067,0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20110067,0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18573806,0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682166,0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754095,0</w:t>
            </w:r>
          </w:p>
        </w:tc>
      </w:tr>
      <w:tr>
        <w:trPr>
          <w:trHeight w:val="18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в случаях возникновения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характера, угрожающих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политической, экономической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единицы, жизни и здоровью людей,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общереспубликанского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значения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1746341,6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2406929,0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1182000,0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1182000,0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1182000,0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1182000,0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550929,0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550929,0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550929,0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550929,0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674000,0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674000,0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174000,0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содействия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на селе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занятости 2020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174000,0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500000,0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ремонта общего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кондоминиум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13"/>
        <w:gridCol w:w="693"/>
        <w:gridCol w:w="733"/>
        <w:gridCol w:w="7193"/>
        <w:gridCol w:w="22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660587,4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660587,4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660587,4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573275,2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 исполнительным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481608,0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областного бюджета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внутренних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 агентствам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91667,2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кредитов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87312,2</w:t>
            </w:r>
          </w:p>
        </w:tc>
      </w:tr>
      <w:tr>
        <w:trPr>
          <w:trHeight w:val="10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из бюджетов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87312,2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610978,5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611451,0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611451,0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611451,0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257591,0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257591,0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338860,0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312500,0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26360,0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472,5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472,5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472,5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внутри страны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472,5</w:t>
            </w:r>
          </w:p>
        </w:tc>
      </w:tr>
      <w:tr>
        <w:trPr>
          <w:trHeight w:val="13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имущественного комплекса,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оперативном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управлении или хозяйственном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ведении коммунальных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472,5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-2651322,8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2651322,8</w:t>
            </w:r>
          </w:p>
        </w:tc>
      </w:tr>
    </w:tbl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июля 2012 года № 56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декабря 2011 года № 450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>
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533"/>
        <w:gridCol w:w="313"/>
        <w:gridCol w:w="8033"/>
        <w:gridCol w:w="229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76952633,0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6265910,0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6265910,0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6265910,0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72284,0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61224,0</w:t>
            </w:r>
          </w:p>
        </w:tc>
      </w:tr>
      <w:tr>
        <w:trPr>
          <w:trHeight w:val="3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7523,0</w:t>
            </w:r>
          </w:p>
        </w:tc>
      </w:tr>
      <w:tr>
        <w:trPr>
          <w:trHeight w:val="52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акций, находящиеся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</w:p>
        </w:tc>
      </w:tr>
      <w:tr>
        <w:trPr>
          <w:trHeight w:val="52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51563,0</w:t>
            </w:r>
          </w:p>
        </w:tc>
      </w:tr>
      <w:tr>
        <w:trPr>
          <w:trHeight w:val="3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1891,0</w:t>
            </w:r>
          </w:p>
        </w:tc>
      </w:tr>
      <w:tr>
        <w:trPr>
          <w:trHeight w:val="6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4983,0</w:t>
            </w:r>
          </w:p>
        </w:tc>
      </w:tr>
      <w:tr>
        <w:trPr>
          <w:trHeight w:val="6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4983,0</w:t>
            </w:r>
          </w:p>
        </w:tc>
      </w:tr>
      <w:tr>
        <w:trPr>
          <w:trHeight w:val="8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82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111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1686,0</w:t>
            </w:r>
          </w:p>
        </w:tc>
      </w:tr>
      <w:tr>
        <w:trPr>
          <w:trHeight w:val="136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1686,0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4371,0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4371,0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4283,0</w:t>
            </w:r>
          </w:p>
        </w:tc>
      </w:tr>
      <w:tr>
        <w:trPr>
          <w:trHeight w:val="52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4283,0</w:t>
            </w:r>
          </w:p>
        </w:tc>
      </w:tr>
      <w:tr>
        <w:trPr>
          <w:trHeight w:val="52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4283,0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70610156,0</w:t>
            </w:r>
          </w:p>
        </w:tc>
      </w:tr>
      <w:tr>
        <w:trPr>
          <w:trHeight w:val="3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9266078,0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9266078,0</w:t>
            </w:r>
          </w:p>
        </w:tc>
      </w:tr>
      <w:tr>
        <w:trPr>
          <w:trHeight w:val="3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61344078,0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61344078,0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393"/>
        <w:gridCol w:w="693"/>
        <w:gridCol w:w="693"/>
        <w:gridCol w:w="7173"/>
        <w:gridCol w:w="23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76686980,0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933147,0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585910,0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50050,0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382952,0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376952,0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152908,0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ревизионной комиссии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151191,0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163409,0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163409,0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местного бюджета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152002,0</w:t>
            </w:r>
          </w:p>
        </w:tc>
      </w:tr>
      <w:tr>
        <w:trPr>
          <w:trHeight w:val="8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споров,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183828,0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183828,0</w:t>
            </w:r>
          </w:p>
        </w:tc>
      </w:tr>
      <w:tr>
        <w:trPr>
          <w:trHeight w:val="10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176828,0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77452,0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18395,0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18395,0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11367,0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территориальная 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59057,0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59057,0</w:t>
            </w:r>
          </w:p>
        </w:tc>
      </w:tr>
      <w:tr>
        <w:trPr>
          <w:trHeight w:val="8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подготовки, гражданской обороны,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28570,0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17798,0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5213317,0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5213317,0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дел, финансируемый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5018883,0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охраны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4529248,0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общественного порядка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377000,0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 и документов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41011,0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арестованных в административном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194434,0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194434,0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9094575,0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2868746,0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1030330,0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юношества по спорту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1030330,0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1838416,0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образовательным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1432416,0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406000,0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4862267,0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194702,0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194702,0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4667565,0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4185576,0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481989,0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специалистов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94180,0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дел, финансируемый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86198,0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86198,0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1269382,0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657260,0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93256,0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69587,0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21867,0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238207,0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подростков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 населению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113263,0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612122,0</w:t>
            </w:r>
          </w:p>
        </w:tc>
      </w:tr>
      <w:tr>
        <w:trPr>
          <w:trHeight w:val="10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 объектов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500000,0</w:t>
            </w:r>
          </w:p>
        </w:tc>
      </w:tr>
      <w:tr>
        <w:trPr>
          <w:trHeight w:val="10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112122,0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14829845,0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1228107,0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1228107,0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препаратов для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914719,0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261096,0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50296,0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дозорного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надзора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3785136,0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3785136,0</w:t>
            </w:r>
          </w:p>
        </w:tc>
      </w:tr>
      <w:tr>
        <w:trPr>
          <w:trHeight w:val="10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страдающим туберкулезом,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инфекционными заболеваниями,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психическими расстройствами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расстройствами поведения,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связанные с употреблением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психоактивных веществ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3589333,0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 препаратами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76537,0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химиопрепаратами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50664,0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иммунобиологических препаратов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иммунопрофилактики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6240388,0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6240388,0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амбулаторно-поликлинической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помощи, оказываемой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республиканского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5699378,0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специализированными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продуктами детского и лечебного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449967,0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на льготных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 категорий граждан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амбулаторном уровне лечения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91043,0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1004879,0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1004879,0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санитарная авиация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950783,0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2571335,0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1002000,0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здравоохранения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113102,0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профилактике и борьбе со СПИД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126464,0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75173,0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льготным проездом за 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 на лечение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здравоохранения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18113,0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здравоохранения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1569335,0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здравоохранения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1569335,0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3071410,0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2628100,0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1729411,0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престарелых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в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(организациях)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622660,0</w:t>
            </w:r>
          </w:p>
        </w:tc>
      </w:tr>
      <w:tr>
        <w:trPr>
          <w:trHeight w:val="8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806946,0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престарелых,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 в реабилитационных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50724,0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патологиями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249081,0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841369,0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805597,0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57320,0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социального обеспечения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57320,0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340393,0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340393,0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340393,0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102917,0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102917,0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99917,0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5989258,0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2081014,0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2081014,0</w:t>
            </w:r>
          </w:p>
        </w:tc>
      </w:tr>
      <w:tr>
        <w:trPr>
          <w:trHeight w:val="11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проектирование,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586000,0</w:t>
            </w:r>
          </w:p>
        </w:tc>
      </w:tr>
      <w:tr>
        <w:trPr>
          <w:trHeight w:val="8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245014,0</w:t>
            </w:r>
          </w:p>
        </w:tc>
      </w:tr>
      <w:tr>
        <w:trPr>
          <w:trHeight w:val="11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проектирование,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3758244,0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2059207,0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400135,0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в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1147847,0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511225,0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1699037,0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51438,0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470961,0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674960,0</w:t>
            </w:r>
          </w:p>
        </w:tc>
      </w:tr>
      <w:tr>
        <w:trPr>
          <w:trHeight w:val="10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307672,0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4217873,0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1634802,0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873825,0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культуры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134670,0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 к ним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188093,0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музыкального искусства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492223,0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760977,0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680443,0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культуры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80534,0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1715906,0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1542367,0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44226,0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областном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46117,0</w:t>
            </w:r>
          </w:p>
        </w:tc>
      </w:tr>
      <w:tr>
        <w:trPr>
          <w:trHeight w:val="10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сборных команд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1424219,0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26305,0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173539,0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173539,0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722613,0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237476,0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по управлению архивным делом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210504,0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207720,0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библиотек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207720,0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217088,0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217088,0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60329,0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26131,0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33198,0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137490,0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137490,0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государственной,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100636,0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2139899,0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2139899,0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теплоэнергетической системы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2110999,0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885488,0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теплоэнергетической системы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1225511,0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5387894,0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4508886,0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4508886,0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сельского хозяйства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106662,0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племенного животноводства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28710,0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урожайности и качества 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1670955,0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товаропроизводителям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(ядохимикатов)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3491,0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горюче-смазочных 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весенне-полевых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уборочных работ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2694966,0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17155,0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17155,0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17155,0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676513,0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676513,0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лесоразведение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662784,0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125675,0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125675,0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61898,0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47415,0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47415,0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46415,0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внедрению инновационного опыта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82032,0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82032,0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44854,0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строительства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37178,0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4507870,0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3499550,0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3499550,0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1342328,0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 инфраструктуры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2157222,0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1008320,0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1008320,0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904156,0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перевозок по социально значимым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межрайонным (междугородним)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56751,0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1810822,0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53015,0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53015,0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51015,0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1757807,0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77777,0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11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технико-экономического 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его экспертизы,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855030,0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 - 2020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года"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855030,0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725000,0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625000,0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18999952,0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18999952,0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18999952,0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18230381,0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769571,0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584639,0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1087499,0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864000,0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223499,0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223499,0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223499,0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содействия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на селе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занятости 2020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223499,0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33"/>
        <w:gridCol w:w="653"/>
        <w:gridCol w:w="713"/>
        <w:gridCol w:w="7173"/>
        <w:gridCol w:w="231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502860,0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502860,0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502860,0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502860,0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290653,0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290653,0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290653,0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290653,0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254659,0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254659,0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35994,0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35994,0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-609639,0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609639,0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июля 2012 года № 56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декабря 2011 года № 450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>
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453"/>
        <w:gridCol w:w="393"/>
        <w:gridCol w:w="8033"/>
        <w:gridCol w:w="231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82559778,0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5489885,0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5489885,0</w:t>
            </w:r>
          </w:p>
        </w:tc>
      </w:tr>
      <w:tr>
        <w:trPr>
          <w:trHeight w:val="52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5489885,0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75630,0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63841,0</w:t>
            </w:r>
          </w:p>
        </w:tc>
      </w:tr>
      <w:tr>
        <w:trPr>
          <w:trHeight w:val="3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8050,0</w:t>
            </w:r>
          </w:p>
        </w:tc>
      </w:tr>
      <w:tr>
        <w:trPr>
          <w:trHeight w:val="52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акций, находящиеся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</w:p>
        </w:tc>
      </w:tr>
      <w:tr>
        <w:trPr>
          <w:trHeight w:val="5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55172,0</w:t>
            </w:r>
          </w:p>
        </w:tc>
      </w:tr>
      <w:tr>
        <w:trPr>
          <w:trHeight w:val="39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355,0</w:t>
            </w:r>
          </w:p>
        </w:tc>
      </w:tr>
      <w:tr>
        <w:trPr>
          <w:trHeight w:val="66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5332,0</w:t>
            </w:r>
          </w:p>
        </w:tc>
      </w:tr>
      <w:tr>
        <w:trPr>
          <w:trHeight w:val="6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5332,0</w:t>
            </w:r>
          </w:p>
        </w:tc>
      </w:tr>
      <w:tr>
        <w:trPr>
          <w:trHeight w:val="103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103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108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1804,0</w:t>
            </w:r>
          </w:p>
        </w:tc>
      </w:tr>
      <w:tr>
        <w:trPr>
          <w:trHeight w:val="14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1804,0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4632,0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4632,0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4583,0</w:t>
            </w:r>
          </w:p>
        </w:tc>
      </w:tr>
      <w:tr>
        <w:trPr>
          <w:trHeight w:val="78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4583,0</w:t>
            </w:r>
          </w:p>
        </w:tc>
      </w:tr>
      <w:tr>
        <w:trPr>
          <w:trHeight w:val="78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4583,0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76989680,0</w:t>
            </w:r>
          </w:p>
        </w:tc>
      </w:tr>
      <w:tr>
        <w:trPr>
          <w:trHeight w:val="39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11009623,0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11009623,0</w:t>
            </w:r>
          </w:p>
        </w:tc>
      </w:tr>
      <w:tr>
        <w:trPr>
          <w:trHeight w:val="3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65980057,0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65980057,0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673"/>
        <w:gridCol w:w="713"/>
        <w:gridCol w:w="7073"/>
        <w:gridCol w:w="23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82287452,0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972589,0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614515,0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58279,0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57279,0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398642,0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392222,0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157594,0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ревизионной комиссии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155015,0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168080,0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168080,0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местного бюджета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156050,0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споров,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189994,0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189994,0</w:t>
            </w:r>
          </w:p>
        </w:tc>
      </w:tr>
      <w:tr>
        <w:trPr>
          <w:trHeight w:val="13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186494,0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81218,0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19683,0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19683,0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12163,0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территориальная 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61535,0</w:t>
            </w:r>
          </w:p>
        </w:tc>
      </w:tr>
      <w:tr>
        <w:trPr>
          <w:trHeight w:val="10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61535,0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подготовки, гражданской обороны,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28914,0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19044,0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13042,0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5243985,0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5243985,0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дел, финансируемый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5064003,0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охраны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4648902,0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общественного порядка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 и документов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41531,0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арестованных в административном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38307,0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31217,0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179982,0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179982,0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11772401,0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2556937,0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1057795,0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юношества по спорту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1057795,0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1499142,0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образовательным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1079723,0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419419,0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5489997,0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200664,0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200664,0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5289333,0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4791370,0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497963,0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специалистов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97062,0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дел, финансируемый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88521,0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88521,0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3628405,0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678710,0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95810,0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71887,0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22590,0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246081,0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подростков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 населению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117006,0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7361,0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117975,0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2949695,0</w:t>
            </w:r>
          </w:p>
        </w:tc>
      </w:tr>
      <w:tr>
        <w:trPr>
          <w:trHeight w:val="13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 объектов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500000,0</w:t>
            </w:r>
          </w:p>
        </w:tc>
      </w:tr>
      <w:tr>
        <w:trPr>
          <w:trHeight w:val="10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2449695,0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13607189,0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1288482,0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1288482,0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препаратов для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968602,0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265677,0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52067,0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дозорного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надзора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3889639,0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3889639,0</w:t>
            </w:r>
          </w:p>
        </w:tc>
      </w:tr>
      <w:tr>
        <w:trPr>
          <w:trHeight w:val="13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страдающим туберкулезом,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инфекционными заболеваниями,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психическими расстройствами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расстройствами поведения,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связанные с употреблением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психоактивных веществ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3680130,0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 препаратами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81895,0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химиопрепаратами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54210,0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иммунобиологических препаратов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иммунопрофилактики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73404,0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6403429,0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6403429,0</w:t>
            </w:r>
          </w:p>
        </w:tc>
      </w:tr>
      <w:tr>
        <w:trPr>
          <w:trHeight w:val="10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амбулаторно-поликлинической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помощи, оказываемой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республиканского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5824549,0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специализированными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продуктами детского и лечебного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481464,0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на льготных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 категорий граждан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амбулаторном уровне лечения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97416,0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1014608,0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1014608,0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санитарная авиация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958660,0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55948,0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1011031,0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1011031,0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здравоохранения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116353,0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профилактике и борьбе со СПИД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129674,0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76748,0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льготным проездом за 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 на лечение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11928,0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здравоохранения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18328,0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здравоохранения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3137326,0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2664275,0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1795097,0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престарелых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в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(организациях)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604847,0</w:t>
            </w:r>
          </w:p>
        </w:tc>
      </w:tr>
      <w:tr>
        <w:trPr>
          <w:trHeight w:val="8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870485,0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престарелых,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 в реабилитационных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57179,0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патологиями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262586,0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869178,0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832223,0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364221,0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364221,0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364221,0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108830,0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108830,0</w:t>
            </w:r>
          </w:p>
        </w:tc>
      </w:tr>
      <w:tr>
        <w:trPr>
          <w:trHeight w:val="10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102830,0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5432020,0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1917643,0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1917643,0</w:t>
            </w:r>
          </w:p>
        </w:tc>
      </w:tr>
      <w:tr>
        <w:trPr>
          <w:trHeight w:val="15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проектирование,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586000,0</w:t>
            </w:r>
          </w:p>
        </w:tc>
      </w:tr>
      <w:tr>
        <w:trPr>
          <w:trHeight w:val="10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26643,0</w:t>
            </w:r>
          </w:p>
        </w:tc>
      </w:tr>
      <w:tr>
        <w:trPr>
          <w:trHeight w:val="11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проектирование,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3438363,0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2574472,0</w:t>
            </w:r>
          </w:p>
        </w:tc>
      </w:tr>
      <w:tr>
        <w:trPr>
          <w:trHeight w:val="8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в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2036674,0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537798,0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863891,0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52399,0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137976,0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10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452856,0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211660,0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76014,0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76014,0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4533873,0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1987876,0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905400,0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культуры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58764,0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142280,0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 к ним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191834,0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музыкального искусства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510522,0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1082476,0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1082476,0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1648671,0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1648671,0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45716,0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областном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49345,0</w:t>
            </w:r>
          </w:p>
        </w:tc>
      </w:tr>
      <w:tr>
        <w:trPr>
          <w:trHeight w:val="10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сборных команд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1523964,0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28146,0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745398,0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243333,0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по управлению архивным делом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26637,0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215696,0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207724,0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библиотек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207724,0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232284,0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232284,0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62057,0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26863,0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34194,0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7556,0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144372,0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144372,0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государственной,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105079,0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1864429,0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1864429,0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1864429,0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1656195,0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теплоэнергетической системы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208234,0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5724047,0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4819814,0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4819814,0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сельского хозяйства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109435,0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племенного животноводства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30720,0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урожайности и качества 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1787922,0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товаропроизводителям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(ядохимикатов)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3735,0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горюче-смазочных 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весенне-полевых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уборочных работ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2883614,0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18356,0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18356,0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18356,0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693048,0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693048,0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лесоразведение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679253,0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131212,0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131212,0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62971,0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65031,0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48509,0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48509,0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47509,0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13108,0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13108,0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внедрению инновационного опыта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13108,0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84367,0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84367,0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45967,0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строительства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43967,0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38400,0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4814070,0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4274072,0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4274072,0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1436291,0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 инфраструктуры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2837781,0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539998,0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539998,0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430889,0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перевозок по социально значимым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межрайонным (междугородним)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60724,0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1969512,0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53982,0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53982,0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51982,0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1915530,0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107000,0</w:t>
            </w:r>
          </w:p>
        </w:tc>
      </w:tr>
      <w:tr>
        <w:trPr>
          <w:trHeight w:val="15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технико-экономического 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проведение его экспертизы,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107000,0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855030,0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 - 2020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года"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855030,0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853500,0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812500,0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19102665,0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19102665,0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19102665,0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19102665,0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-1007361,0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223499,0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223499,0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223499,0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223499,0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содействия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на селе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занятости 2020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223499,0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53"/>
        <w:gridCol w:w="653"/>
        <w:gridCol w:w="693"/>
        <w:gridCol w:w="7133"/>
        <w:gridCol w:w="233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3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1230860,0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1230860,0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1230860,0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1230860,0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297326,0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297326,0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297326,0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297326,0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265026,0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265026,0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982361,0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-982361,0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