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c64c" w14:textId="ae8c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в пределах Кызыл-Жарского водохранилища на земельном участке, предназначенном для выращивания овощей, государственного коммунального казенного предприятия "Станция юных натуралистов" отдела образования акимата города Лисаковска",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мая 2012 года № 216. Зарегистрировано Департаментом юстиции Костанайской области 29 мая 2012 года № 3807.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реки Тобол в пределах Кызыл-Жарского водохранилища на земельном участке, предназначенном для выращивания овощей, государственного коммунального казенного предприятия "Станция юных натуралистов" отдела образования акимата города Лисаковска",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в пределах Кызыл-Жарского водохранилища на земельном участке, предназначенном для выращивания овощей, государственного коммунального казенного предприятия "Станция юных натуралистов" отдела образования акимата города Лисаковска",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2012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 в пределах Кызыл-Жарского водохранилища на земельном участке, предназначенном для выращивания овощей, государственного коммунального казенного предприятия "Станция юных натуралистов" отдела образования акимата города Лисаковска"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"Станция юных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натуралистов"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"Станция юных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2012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в пределах Кызыл-Жарского водохранилища на земельном участке, предназначенном для выращивания овощей, государственного коммунального казенного предприятия "Станция юных натуралистов" отдела образования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3"/>
    <w:bookmarkStart w:name="z4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7"/>
    <w:bookmarkStart w:name="z4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8"/>
    <w:bookmarkStart w:name="z4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