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7498" w14:textId="80d7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декабря 2011 года № 41/410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декабря 2012 года N 8/73. Зарегистрировано Департаментом юстиции Мангистауской области 13 декабря 2012 года N 2174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 и решением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7/78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6 декабря 2011 года N 39/448 "Об областном бюджете на 2012-2014 годы" (зарегистрировано в Реестре государственной регистрации нормативных правовых актов за N 2172)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декабря 2011 года N 41/410 "О районном бюджете на 2012-2014 годы" (зарегистрировано в Реестре государственной регистрации нормативных правовых актов от 12 января 2012 года за N 11-7-105, опубликовано в газете "Мұнайлы" от 2 марта 2012 года N 11-12 (265-266)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7 351 097 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2 264 648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60 168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157 603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4 868 678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7 348 863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272 366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288 726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16 360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43 000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313 132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201 441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131 276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в 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"100" заменить цифрами "86.4";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в 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"100" заменить цифрами "84,5".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 С. 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учреждений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Сунгат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декабря 2012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2012 года N 8/73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118"/>
        <w:gridCol w:w="1096"/>
        <w:gridCol w:w="6837"/>
        <w:gridCol w:w="2453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7 351 097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2 264 648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689 734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689 734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555 372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555 372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972 583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923 625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40 025</w:t>
            </w:r>
          </w:p>
        </w:tc>
      </w:tr>
      <w:tr>
        <w:trPr>
          <w:trHeight w:val="3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51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60 168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7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7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1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26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4 868 678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4 868 678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4 868 678</w:t>
            </w:r>
          </w:p>
        </w:tc>
      </w:tr>
      <w:tr>
        <w:trPr>
          <w:trHeight w:val="7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7 348 863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214 772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1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</w:tr>
      <w:tr>
        <w:trPr>
          <w:trHeight w:val="12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</w:t>
            </w:r>
          </w:p>
        </w:tc>
      </w:tr>
      <w:tr>
        <w:trPr>
          <w:trHeight w:val="11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</w:tr>
      <w:tr>
        <w:trPr>
          <w:trHeight w:val="11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11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13 574</w:t>
            </w:r>
          </w:p>
        </w:tc>
      </w:tr>
      <w:tr>
        <w:trPr>
          <w:trHeight w:val="11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11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18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11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4 102 105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80 778</w:t>
            </w:r>
          </w:p>
        </w:tc>
      </w:tr>
      <w:tr>
        <w:trPr>
          <w:trHeight w:val="7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27 314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30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121 704</w:t>
            </w:r>
          </w:p>
        </w:tc>
      </w:tr>
      <w:tr>
        <w:trPr>
          <w:trHeight w:val="7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30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106 256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19 317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19 317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109 139</w:t>
            </w:r>
          </w:p>
        </w:tc>
      </w:tr>
      <w:tr>
        <w:trPr>
          <w:trHeight w:val="30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108 824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1 967 402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1 721 071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93 654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46 875</w:t>
            </w:r>
          </w:p>
        </w:tc>
      </w:tr>
      <w:tr>
        <w:trPr>
          <w:trHeight w:val="11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37 517</w:t>
            </w:r>
          </w:p>
        </w:tc>
      </w:tr>
      <w:tr>
        <w:trPr>
          <w:trHeight w:val="11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18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11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1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4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280 376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277 930</w:t>
            </w:r>
          </w:p>
        </w:tc>
      </w:tr>
      <w:tr>
        <w:trPr>
          <w:trHeight w:val="11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57 895</w:t>
            </w:r>
          </w:p>
        </w:tc>
      </w:tr>
      <w:tr>
        <w:trPr>
          <w:trHeight w:val="18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ветеринарий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18 880</w:t>
            </w:r>
          </w:p>
        </w:tc>
      </w:tr>
      <w:tr>
        <w:trPr>
          <w:trHeight w:val="34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38 425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80 018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18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2 441 416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2 045 866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507 492</w:t>
            </w:r>
          </w:p>
        </w:tc>
      </w:tr>
      <w:tr>
        <w:trPr>
          <w:trHeight w:val="11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1 353 998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159 046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220 001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88 961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"Занятость 2020"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7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17 313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21 715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91 559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4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15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7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44 673</w:t>
            </w:r>
          </w:p>
        </w:tc>
      </w:tr>
      <w:tr>
        <w:trPr>
          <w:trHeight w:val="11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11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5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66 793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</w:t>
            </w:r>
          </w:p>
        </w:tc>
      </w:tr>
      <w:tr>
        <w:trPr>
          <w:trHeight w:val="79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38 045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11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7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</w:p>
        </w:tc>
      </w:tr>
      <w:tr>
        <w:trPr>
          <w:trHeight w:val="11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22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1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36 815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11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27 516</w:t>
            </w:r>
          </w:p>
        </w:tc>
      </w:tr>
      <w:tr>
        <w:trPr>
          <w:trHeight w:val="154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19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10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272 366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8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14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-313 132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313 132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 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7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