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b34" w14:textId="22a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декабря 2012 года № 319. Зарегистрировано Департаментом юстиции Мангистауской области 11 января 2013 года № 2197. Утратило силу постановлением акимата Мангистауской области от 15 мая 2014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15.05.2014 № 109.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на основании решения Мангистауского областного маслихата от 7 декабря 2012 года № 7/83 «О перечне должностей специалистов здравоохранения, социального обеспечения, образования, культуры и спорта, работающих в аульной (сельской) местности»,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экономики и бюджетного планирования Мангистауской области»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начальника управления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Базаралиева Г.Ж.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Пахомов С.И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в том числе: по медицинской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станции, филиала, лаборатории, центра,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отделением, кабинетом,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врачи всех специальностей, медицинская сестра, акушерка, лаборант, медицинский лаборант, медицинский статистик, провизор, психолог, статистик, социальный работник, фармацевт, фельдшер, фельдшер-лаборант.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в том числе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(центром);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инспектор, консультант, социальный работник на дому,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(за исключением заместителя руководителя по административно-хозяйственной части)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методического кабинета,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специалисты (главные, старшие), в том числе: учителя всех специальностей, библиотекарь, вожатый, воспитатель, инструктор, мастер, медицинская сестра,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заведующий: библиотекой, клубом, частью художественно-постановочной, литературно-драматической, музыкальной: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(отдела) и сектора по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специалисты (главные, старшие), в том числе: аккомпаниатор, актер, аранжировщик, артист, балетмейстер, библиограф, библиотекарь, дирижер, звукорежиссер, инструктор, инженер (техник) по звуко-техническому и осветительному оборудованию, искусствовед, кинорежиссер, киномеханик, концертмейстер, культорганизатор, музыковед, музыкальный руководитель, методист, оператор-постановщик, оператор пульта управления кино-видеопроекционной аппаратуры, помощник режиссера, режиссер, режиссер-постановщик, руководитель кружка, солист, хореограф, хормейстер, хранитель фондов в музеях, художники всех наименований,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(кроме заместителя по хозяйственной части)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(главный, старшие), в том числе: инструктор, тренер, мастер, врачи всех наименовании, медицинская сестра, методист, психолог, фельдшер.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