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463c8" w14:textId="e7463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4 ноября 2010 года № 384 "О назначении социальной помощи студентам, обучающимся по востребованным в регионе специальностям"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13 августа 2012 года № 197. Зарегистрировано Департаментом юстиции Мангистауской области 20 августа 2012 года № 2139. Утратило силу - постановлением акимата Мангистауской области от 16 сентября 2014 года № 224.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Утратило силу - постановлением акимата Мангистауской области от 16 сентября 2014 года № 224.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 в связи с кадровыми изменениями,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Мангистауской области от 4 ноября 2010 года № 384 «О назначении социальной помощи студентам, обучающимся по востребованным в регионе специальностям» (зарегистрировано в Реестре государственной регистрации нормативных правовых актов № 2089, опубликовано в газете «Огни Мангистау» от 21 декабря 2010 года № 210 (10562))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областной конкурсной комиссии по отбору Студентов на назначение Социальной помощи (далее – Комиссия):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7"/>
        <w:gridCol w:w="7183"/>
      </w:tblGrid>
      <w:tr>
        <w:trPr>
          <w:trHeight w:val="30" w:hRule="atLeast"/>
        </w:trPr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Ильмуханбетову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Шолпан Лазаревну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 управления экономики и бюджетного планирования Мангистауской области, членом Комиссии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7"/>
        <w:gridCol w:w="7183"/>
      </w:tblGrid>
      <w:tr>
        <w:trPr>
          <w:trHeight w:val="30" w:hRule="atLeast"/>
        </w:trPr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«Жумашев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Каныбек Бекболатович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области, председатель комиссии</w:t>
            </w:r>
          </w:p>
        </w:tc>
      </w:tr>
      <w:tr>
        <w:trPr>
          <w:trHeight w:val="30" w:hRule="atLeast"/>
        </w:trPr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Нургалиева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Халила Хабижановна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экономики и бюджетного планирования Мангистауской области»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7"/>
        <w:gridCol w:w="7183"/>
      </w:tblGrid>
      <w:tr>
        <w:trPr>
          <w:trHeight w:val="30" w:hRule="atLeast"/>
        </w:trPr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«Нургалиева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Халила Хабижановна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области, председатель комиссии</w:t>
            </w:r>
          </w:p>
        </w:tc>
      </w:tr>
      <w:tr>
        <w:trPr>
          <w:trHeight w:val="30" w:hRule="atLeast"/>
        </w:trPr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Жумашев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Каныбек Бекболатович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председателя Мангистауского областного филиала общественного объединения «Народно-Демократическая партия «Нур Отан» (по согласованию)»;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Комиссии Караева Ж.А.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Нургалиеву Х.Х.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Б. Мухамеджанов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управления координации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Калмуратова Г.М.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августа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управления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Ильмуханбетова Ш.Л.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августа 2012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