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6e0d" w14:textId="8ea6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2011 года N 385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10 февраля 2012 года N 16. Зарегистрировано Департаментом юстиции Кызылординской области 17 февраля 2012 года за N 10-7-150. Утратило силу решением Жанакорганского районного маслихата Кызылординской области от 17 мая 2012 года N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Жанакорганского районного маслихата Кызылординской области от 17.05.2012 N 46.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решение районного маслихата "О районном бюджете на 2012-2014 годы"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385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23 декабря 2011 года за N 10-7-147, опубликован в газете "Жаңақорған тынысы" 4 января 2012 года N 2)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"6 380 632" заменить на цифры "6 381 162";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"4 477" заменить на цифры "4 480";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"5 414 761" заменить на цифры "5 415 288";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"6 380 632" заменить на цифры "6 388 750";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"109 607" заменить на цифры "94 261";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"7 673" заменить на цифры "-101 849";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"-7 673" заменить на цифры "101 849".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ІІІ сессии районного маслихата                Р. КУТЫБАЕВ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 А. НАЛИБАЕВ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февраля 2012 года N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очередной ХХХХVІ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385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825"/>
        <w:gridCol w:w="8127"/>
        <w:gridCol w:w="16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6381162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956936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5415288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5415288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5415288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817"/>
        <w:gridCol w:w="817"/>
        <w:gridCol w:w="817"/>
        <w:gridCol w:w="8178"/>
        <w:gridCol w:w="16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6388750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4544254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3998348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3998348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3828459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бюджета (профицит)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-101849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 бюджета)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февраля 2012 года N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очередной ХХХХVІ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385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Распределение сумм, предусмотренных на 2012 год поселкам, аульным округам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2861"/>
        <w:gridCol w:w="1090"/>
        <w:gridCol w:w="817"/>
        <w:gridCol w:w="953"/>
        <w:gridCol w:w="1090"/>
        <w:gridCol w:w="817"/>
        <w:gridCol w:w="954"/>
        <w:gridCol w:w="545"/>
        <w:gridCol w:w="1090"/>
        <w:gridCol w:w="1091"/>
        <w:gridCol w:w="1091"/>
      </w:tblGrid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поселков, аульных округов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Капитальные расходы государственных органов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и озеленение населенных пунктов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санитарии населенных пунктов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Освещение улиц населенных пунктов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водоснабжения населенных пунктов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Жанакорганский п/а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147757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Шалкиинский п/а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13792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Кандозский а/о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12907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Каратобинский а/о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13362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Келинтобинский а/о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14078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Аккорганский а/о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18552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Кожакентский а/о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13764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Озгентский а/о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13778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Кыркенсинский а/о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13577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Сунакатинский а/о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14338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Томенарыксий а/о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18343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Суттиқудыкский а/о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12596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Акуйыкский а/о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13763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Бесарыкский а/о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17579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Байкенжинский а/о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13084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Кейденский а/о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12470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Жанарыкский а/о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11581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Жайылминский а/о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12233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М.Нәлибаевский а/о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12003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Коктобинский а/о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11896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Екпендинский а/о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12250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Талапский а/о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11958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Манапский а/о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12515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Косуйенкинский а/о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Кырашский а/о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13064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Кожамбердинский а/о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11001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292120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103071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8354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49044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18330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10418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