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b5f9" w14:textId="333b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очередной 47-сессии Кармакшинского районного маслихата от 20 декабря 2011 года N 310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27 апреля 2012 года N 25. Зарегистрировано Департаментом юстиции Кызылординской области 02 мая 2012 года за N 10-5-181. Прекращено действие по истечении срока действия (письмо Кармакшинского районного маслихата Кызылординской области от 30 января 2013 года N 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Прекращено действие по истечении срока действия (письмо  Кармакшинского районного маслихата Кызылординской области от 30.01.2013 N 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соответсвии с кодексом Республики Казахстан от 4 декабря 2008 года "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47 сессии Кармакшинского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2012-2014 годы" (зарегистрировано в реестре государственной регистрации нормативных правовых актов за номером 10-5-173, опубликовано в районном газете "Кармакшы таны" от 13 января 2012 года N 6-7)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5 299 586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862 933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2 914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2 188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4 431 551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5 334 648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88 930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99 507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10 577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5),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-128 392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  128 392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99 507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10 577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39 462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на выплату компенсации взамен коммунальных услуг лицам, проработавшие в годы Великой Отечественной войны в тылу не менее шести месяцев с учетом банковских услуг - 39 768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2), 3), 4),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на софинансирование проекта "Строительство линии подводки водопровода для жилых домов населенного пункта Акжар Кармакшинского района" – 7045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софинансирование проекта "Строительство линии подводки водопровода для жилых домов населенного пункта Актобе Кармакшинского района" - 9953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строительство административного здания в поселке Жосалы – 50000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строительство стадиона в поселке Жосалы – 100000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очередной 47 сессии Кармакшинского районного маслихата от 20 декабря 2011 года N 310 "О районном бюджете на 2012-2014 годы" изложить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5-сессии Кармакшинского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 Н. Прмантаев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Кармакшинского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 М. Ерманов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5-сессии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"27" апреля 2012 года N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47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"20" декабря 2011 года N 310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687"/>
        <w:gridCol w:w="729"/>
        <w:gridCol w:w="9696"/>
        <w:gridCol w:w="1866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5299586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862933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327185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327185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174559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174559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340941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257795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6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4431551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4431551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4431551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5334648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303773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84989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81129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157212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</w:p>
        </w:tc>
      </w:tr>
      <w:tr>
        <w:trPr>
          <w:trHeight w:val="2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15220</w:t>
            </w:r>
          </w:p>
        </w:tc>
      </w:tr>
      <w:tr>
        <w:trPr>
          <w:trHeight w:val="2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1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</w:t>
            </w:r>
          </w:p>
        </w:tc>
      </w:tr>
      <w:tr>
        <w:trPr>
          <w:trHeight w:val="6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2961024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2935024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20402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2270455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101954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474707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543665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543665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37109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72962</w:t>
            </w:r>
          </w:p>
        </w:tc>
      </w:tr>
      <w:tr>
        <w:trPr>
          <w:trHeight w:val="6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175352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50048</w:t>
            </w:r>
          </w:p>
        </w:tc>
      </w:tr>
      <w:tr>
        <w:trPr>
          <w:trHeight w:val="1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31471</w:t>
            </w:r>
          </w:p>
        </w:tc>
      </w:tr>
      <w:tr>
        <w:trPr>
          <w:trHeight w:val="1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87837</w:t>
            </w:r>
          </w:p>
        </w:tc>
      </w:tr>
      <w:tr>
        <w:trPr>
          <w:trHeight w:val="10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24196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602167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198902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46879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356386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243820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409354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205245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149320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45296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22981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75202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27161</w:t>
            </w:r>
          </w:p>
        </w:tc>
      </w:tr>
      <w:tr>
        <w:trPr>
          <w:trHeight w:val="1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</w:t>
            </w:r>
          </w:p>
        </w:tc>
      </w:tr>
      <w:tr>
        <w:trPr>
          <w:trHeight w:val="1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39321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343496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343496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340996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внутрирайонных общественных пассажирских перевозок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29458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33023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-128392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128392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39462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39462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5-сессии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"27" апреля 2012 года N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47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"20" декабря 2011 года N 310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бюджетных программ районного бюджета, направленных на реализацию бюджетных инвестиции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718"/>
        <w:gridCol w:w="718"/>
        <w:gridCol w:w="9090"/>
        <w:gridCol w:w="181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529016</w:t>
            </w:r>
          </w:p>
        </w:tc>
      </w:tr>
      <w:tr>
        <w:trPr>
          <w:trHeight w:val="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школы N 185 на 300 мест в ауле Комекбаев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356386</w:t>
            </w:r>
          </w:p>
        </w:tc>
      </w:tr>
      <w:tr>
        <w:trPr>
          <w:trHeight w:val="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356386</w:t>
            </w:r>
          </w:p>
        </w:tc>
      </w:tr>
      <w:tr>
        <w:trPr>
          <w:trHeight w:val="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38031</w:t>
            </w:r>
          </w:p>
        </w:tc>
      </w:tr>
      <w:tr>
        <w:trPr>
          <w:trHeight w:val="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37181</w:t>
            </w:r>
          </w:p>
        </w:tc>
      </w:tr>
      <w:tr>
        <w:trPr>
          <w:trHeight w:val="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арендного 2-х квартирного 3-х жилых домов в поселке Жосалы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51955</w:t>
            </w:r>
          </w:p>
        </w:tc>
      </w:tr>
      <w:tr>
        <w:trPr>
          <w:trHeight w:val="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полигона для выброса твердых бытовых отходов в ауле Акай Кармакшинского района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с государственной экспертизой на строительство полигона для выброса твердых бытовых отходов в поселке Жосалы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проведением государственной экспертизы строительства административного здания в кенте Жосалы Кармакшинского района и строительство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243820</w:t>
            </w:r>
          </w:p>
        </w:tc>
      </w:tr>
      <w:tr>
        <w:trPr>
          <w:trHeight w:val="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станции подкачки в районном центре Жосалы Кармакшинского района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линии подводки водопровода для жилых домов населенного пункта Акжар Кармакшинского района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128573</w:t>
            </w:r>
          </w:p>
        </w:tc>
      </w:tr>
      <w:tr>
        <w:trPr>
          <w:trHeight w:val="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линии подводки водопровода для жилых домов населенного пункта Актобе Кармакшинского района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91573</w:t>
            </w:r>
          </w:p>
        </w:tc>
      </w:tr>
      <w:tr>
        <w:trPr>
          <w:trHeight w:val="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проекта "Строительство линии подводки водопровода для жилых домов населенного пункта Акжар Кармакшинского района"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</w:tr>
      <w:tr>
        <w:trPr>
          <w:trHeight w:val="8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проекта "Строительство линии подводки водопровода для жилых домов населенного пункта Актобе Кармакшинского района"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</w:p>
        </w:tc>
      </w:tr>
      <w:tr>
        <w:trPr>
          <w:trHeight w:val="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государственной экспертизой на реконструкцию систем водоснабжения населенного пункта Т.Комекбаев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</w:t>
            </w:r>
          </w:p>
        </w:tc>
      </w:tr>
      <w:tr>
        <w:trPr>
          <w:trHeight w:val="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142095</w:t>
            </w:r>
          </w:p>
        </w:tc>
      </w:tr>
      <w:tr>
        <w:trPr>
          <w:trHeight w:val="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142095</w:t>
            </w:r>
          </w:p>
        </w:tc>
      </w:tr>
      <w:tr>
        <w:trPr>
          <w:trHeight w:val="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142095</w:t>
            </w:r>
          </w:p>
        </w:tc>
      </w:tr>
      <w:tr>
        <w:trPr>
          <w:trHeight w:val="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спортивных объектов (спортивных площадок) в райцентре и в аульных округах Кармакшинского района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спортивных объектов (спортивных площадок) в райцентре и в аульных округах Кармакшинского района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разработки проектно-сметной документации с государственной экспертизой строительства стадиона на 300 мест в поселке Жосалы Кармакшинского района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стадиона в поселке Жосалы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проекта "КТПН-10/0,4 кВ с трансформатором 250 кВА в поселке Торетам Кармакшинского района"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