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e043" w14:textId="854e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(схемы), зонирования земель, границ оценочных зон и поправочных коэффициентов к базовым налоговым ставкам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декабря 2012 года N 74. Зарегистрировано Департаментом юстиции Кызылординской области 25 января 2013 года за N 4405. Утратило силу решением Казалинского районного маслихата Кызылординской области от 7 декабря 2021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Казалинского района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проект (схему) зонирования земель поселка Айтеке би Казалинского района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границы оценочных зон и поправочные коэффициенты к базовым налоговым ставкам земель Казалинского района и поселка Айтеке би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Даулетияров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Бөріқұлақов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маслихата,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2012 года N 74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Казалинского района Кызылординской области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маслихата,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2012 года N 74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Айтеке би Казалинского района Кызылординской области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маслихата,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2012 года N 74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налоговым ставкам земель Казалинского района и поселка Айтеке би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налоговым ставкам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номера кварталов входящих в зону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Арыкбалык населенный пункт Жанкожа батыр (007);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Басыкара: населенный пункт Басыкара (016), разъезд 98;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Бирлик: населенный пункт Бирлик (011);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Коларык: населенный пункт Актан батыр (023);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Карашенгель: населенный пункт Жалантос батыр (022),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Водокачка,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Кубек,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Уйрек;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Кумжиек: населенный пункт Примов (024), разъезд Алтай, населенный пункт Мадениет, разъезд Уйынды;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Г.Муратбаев: населенный пункт Г.Муратбаев (027), разъезд 96;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Сарыкөл: населенный пункт Абай (037), населенный пункт Жубан;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Уркендеу: населенный пункт Уркендеу (021);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Алга: населенный пункт Туктибаев (007);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Акжона: населенный пункт Майдакол (008);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Аранды: населенный пункт Кожабахы (009), населенный пункт Аранды (010);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Майдакол: населенный пункт Бекарыстан би (031);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Майлыбас: населенный пункт Аксуат (032),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Майлыбас,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Байкожа,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Бирлик (035),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99;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Сортубек (033);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Бозкол: населенный пункт Бозкол (017);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Кызылқум: населенный пункт Каукей (028), населенный пункт Ажар (029);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Сарбулак: населенный пункт Сарбулак (036),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Тасарык: населенный пункт Тасарык (018),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Лахалы (020),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Отгон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Шакен: населенный пункт Шакен (014),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Шили (013),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Шолқум (015);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Кожаказган (026),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Тапа (025),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зона поселка Айтеке би (кварталы N 001, 002, 003, 004) начинается с запада железнодорожной полосы на восточную сторону далее по улице О.Жанадилова по направлению на юг, по улице Т.Бокина на юго-восток пересекаясь с улицей С.Муканова. С улицы С.Муканова на юго-запад по улицам Ж.Аймауытова, Арыстан баб, К.Примова по направлению на запад. По улице Н.Жанкожа на юг, по улице Т.Борикулакова в сторону запада по улицам Сырым батыра, К.Примова, О.Сулейменова по направлению на север до пересечения с железнодорожной полосой.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зона поселка Айтеке би (кварталы N 001, 002, 003, 004,005,006) начинается с улицы Ы.Жахаева на восточную сторону далее по улицам Жетес би, М.Дулатова пересекая железнодорожную полосу по улице Аль-Фараби на юг по улице Т.Рыскулова в сторону юго-востока, далее по улице Т.Борикулакова в сторону запада. По улице Т.Борикулакова по направлению на юг, далее от монумента Жанкожа баба в сторону запада. С монумента Жанкожа баба по направлению на северо-запад по улицам Т.Борикулакова, Жанибек батыра, Кыз Жибек, Кобыланды батыра, Абилхайырхана, М.Шокая, Р.Баглановой пересекая железнодорожную полосу до пересечения с улицей Ы.Жахаева.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зона поселка Айтеке би (кварталы N 001, 002, 003, 004, 005,006) начинается с юго-восточной стороны автотрассы "Самара-Шымкент" по направлению на юг, далее по улице Т.Борикулакова в сторону юго-запада, с монумента Жанкожа баба по напрвлению на юг, вдоль южной, северо-западной границы поселка Айтеке би до пересечения с автотрассой "Самара-Шымкент".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