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1d87" w14:textId="229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31 июля 2012 года N 38. Зарегистрировано Департаментом юстиции Кызылординской области 1 августа 2012 года за N 10-4-177.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ХХXХІV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7 767 681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1 146 992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6 599 776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7 882 962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-221 004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221 004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единовременную социальную помощь на оздоровление участникам и инвалидам Великой Отечественной войны, бывшему несовершеннолетнему узнику концлагерей, созданных фашистами в период Второй Мировой войны, вдовам воинов погибших в годы Великой Отечественной войны и не вступившим в повторный брак, лицам, награжденных орденами и медалями бывшего СССР за самоотверженный труд и безупречное выполнение воинских обязанностей в тылу в годы Великой Отечественной войны – 1 785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социальную поддержку лицам, проработавшим (прослужившим) не менее 6 месяцев в тылу в годы Великой Отечественной войны – 4 7616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районного значения (улиц города) – 415 315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кента Айтеке би - 101 674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 </w:t>
      </w:r>
      <w:r>
        <w:rPr>
          <w:rFonts w:ascii="Times New Roman"/>
          <w:b w:val="false"/>
          <w:i w:val="false"/>
          <w:color w:val="000000"/>
          <w:sz w:val="28"/>
        </w:rPr>
        <w:t>2) 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"451-005 "Государственная адресная социальная помощь" на 13 900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абзацами семь, восемь, девять, десять, одиннадцать,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"464-003 "Общеобразовательное обучение" на 1 246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451-007 "Социальная помощь отдельным категориям нуждающихся граждан по решениям местных представительных органов" на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451-010 "Материальное обеспечение детей-инвалидов, воспитывающихся и обучающихся на дому" на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451-016 "Государственные пособия на детей до 18 лет" на 32 000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451-011 "Оплата услуг по зачислению, выплате и доставке пособий и других социальных выплат" на 1 167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467-020 "Приобретение жилья" на 700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"122-003 "Капитальные расходы государственных органов" 7 540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"Общеобразовательное обучение" 21 946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465-001 "Услуги по реализации государственной политики на местном уровне в сфере физической культуры и спорта" 15 724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123-013 "Обеспечение функционирования автомобильных дорог в городах районного значения, поселках, аулах (селах), аульных (сельских) округах" 28 526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"Обеспечение функционирования автомобильных дорог" 6 927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тринадцать, четырнадцать, пятнадцать, шестнадцать, семнадцать, восемнадцать, девятнадцать, двадцать, двадцать один, двадцать два, двадцать три, двадцать четыре, двадцать пять, двадцать шесть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"112-001 "Услуги по обеспечению деятельности маслихата района (города областного значения)"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451-002 "Программа занятости"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5 324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"Оказание социальной помощи нуждающимся гражданам на дому"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451-023 "Обеспечение деятельности центров занятости населения"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123-008 "Освещение улиц населенных пунктов" 5 024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456-002 "Услуги по проведению государственной информационной политики через газеты и журналы" 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456-005 "Услуги по проведению государственной информационной политики через телерадиовещание" 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455-001 "Услуги по реализации государственной политики на местном уровне в области развития языков и культуры"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473-010 "Проведение мероприятий по идентификации сельскохозяйственных животных"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467-001 "Услуги по реализации государственной политики на местном уровне в области строительства"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"Услуги по реализации государственной политики в области архитектуры и градостроительства на местном уровне "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458-065 "Формирование или увеличение уставного капитала юридических лиц" 5 000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"123-001 "Услуги по обеспечению деятельности акима района в городе, города районного значения, поселка, аула (села), аульного (сельского) округа" 36 011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"Обеспечение дошкольного воспитания и обучения" 18 045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2 171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467-020 "Приобретение жилья" 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14 221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13 533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7 228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бюджетную программу 122-001 "Услуги по обеспечению деятельности акима района (города областного значения)" уменьшить на 967 тысяч тенге, увеличить программу 122-003 "Капитальные расходы государственных органов" на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455-003 "Поддержка культурно-досуговой работы" уменьшить на 259 тысяч тенге, программы 455-009 "Обеспечение сохранности историко - культурного наследия и доступа к ним" увеличить на 141 тысяч тенге, 455-001 "Услуги по реализации государственной политики на местном уровне в области развития языков и культуры" на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458-023 "Обеспечение функционирования автомобильных дорог" уменьшить на 200 тысяч тенге, увеличить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200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Ш. Уксикбаев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июля 2012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68"/>
        <w:gridCol w:w="804"/>
        <w:gridCol w:w="8987"/>
        <w:gridCol w:w="1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7767681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283068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37"/>
        <w:gridCol w:w="777"/>
        <w:gridCol w:w="8623"/>
        <w:gridCol w:w="19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7882962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496810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4757523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508719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502304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4152995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3981938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130015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418766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86662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1033092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 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30077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474915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471178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-221004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июля 2012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развития и формирование уставного капитала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070"/>
        <w:gridCol w:w="772"/>
        <w:gridCol w:w="104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июля 2012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индивидуальных планов финансирования по администраторам бюджетных программ акимов аппаратов города, поселка, аульных округов предусмотренный на 2012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758"/>
        <w:gridCol w:w="1253"/>
        <w:gridCol w:w="1856"/>
        <w:gridCol w:w="1275"/>
        <w:gridCol w:w="2065"/>
        <w:gridCol w:w="1168"/>
        <w:gridCol w:w="1253"/>
        <w:gridCol w:w="1168"/>
        <w:gridCol w:w="1168"/>
        <w:gridCol w:w="1211"/>
        <w:gridCol w:w="1854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п/п</w:t>
            </w:r>
          </w:p>
        </w:tc>
        <w:tc>
          <w:tcPr>
            <w:tcW w:w="4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44467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