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09ed" w14:textId="3470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 от 23 декабря 2011 года N 248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сентября 2012 года N 46. Зарегистрировано Департаментом юстиции Кызылординской области 04 октября 2012 года за N 4318. Утратило силу в связи с истечением срока применения - (письмо Аральского районного маслихата Кызылординской области от 06 февраля 2013 года N 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Аральского районного маслихата Кызылординской области от 06.02.2013 N 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41 сессии Аральского районного маслихата от 23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248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номером 10-3-194, опубликовано в районной газете "Толқын" от 21 января 2012 года N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6 924 381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1 002 087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- 9328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104 876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5 808 090 тысяч тенге, в том числе субвенции – 4 448 823,0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- 7 186 916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32 296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33 667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- 1371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- 228 056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228 056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2012 год в сумме 39 252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41 сессии Аральского районного маслихата от 23 декабря 2011 года N 248 "О районном бюджете на 2012-2014 годы" изложить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восьмой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 А. Асанбаев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 К. Данабай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восьмой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сентября 2012 года N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сорок первой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248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района на 2012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19"/>
        <w:gridCol w:w="547"/>
        <w:gridCol w:w="9421"/>
        <w:gridCol w:w="193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на 2012 год
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6924381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1022087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343951</w:t>
            </w:r>
          </w:p>
        </w:tc>
      </w:tr>
      <w:tr>
        <w:trPr>
          <w:trHeight w:val="2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343951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237304</w:t>
            </w:r>
          </w:p>
        </w:tc>
      </w:tr>
      <w:tr>
        <w:trPr>
          <w:trHeight w:val="2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237304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416389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367400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20062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имущества,находящегося в государственной собственности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84876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84876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43788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41088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5808090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5808090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5808090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570"/>
        <w:gridCol w:w="742"/>
        <w:gridCol w:w="763"/>
        <w:gridCol w:w="8111"/>
        <w:gridCol w:w="189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
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7186916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399664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361116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83317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83317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256136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256136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</w:p>
        </w:tc>
      </w:tr>
      <w:tr>
        <w:trPr>
          <w:trHeight w:val="10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4555076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442717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442717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442717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3920397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3919294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3726197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153744</w:t>
            </w:r>
          </w:p>
        </w:tc>
      </w:tr>
      <w:tr>
        <w:trPr>
          <w:trHeight w:val="16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39353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191962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71101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21497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8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120861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120861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7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488824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444073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444073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107094</w:t>
            </w:r>
          </w:p>
        </w:tc>
      </w:tr>
      <w:tr>
        <w:trPr>
          <w:trHeight w:val="12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6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27327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68885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145917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44751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44751</w:t>
            </w:r>
          </w:p>
        </w:tc>
      </w:tr>
      <w:tr>
        <w:trPr>
          <w:trHeight w:val="8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38113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757840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201806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72031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72031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129775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111626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457946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457946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455936</w:t>
            </w:r>
          </w:p>
        </w:tc>
      </w:tr>
      <w:tr>
        <w:trPr>
          <w:trHeight w:val="6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98088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31050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4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67038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67038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328855</w:t>
            </w:r>
          </w:p>
        </w:tc>
      </w:tr>
      <w:tr>
        <w:trPr>
          <w:trHeight w:val="4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</w:t>
            </w:r>
          </w:p>
        </w:tc>
      </w:tr>
      <w:tr>
        <w:trPr>
          <w:trHeight w:val="4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71901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81169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35661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6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</w:p>
        </w:tc>
      </w:tr>
      <w:tr>
        <w:trPr>
          <w:trHeight w:val="9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7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92536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32754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18331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49515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49515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49515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386560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386560</w:t>
            </w:r>
          </w:p>
        </w:tc>
      </w:tr>
      <w:tr>
        <w:trPr>
          <w:trHeight w:val="6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386560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238130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148430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77545</w:t>
            </w:r>
          </w:p>
        </w:tc>
      </w:tr>
      <w:tr>
        <w:trPr>
          <w:trHeight w:val="4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68120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10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51185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39252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73981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73981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73981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69517</w:t>
            </w:r>
          </w:p>
        </w:tc>
      </w:tr>
      <w:tr>
        <w:trPr>
          <w:trHeight w:val="8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32296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6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-228056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228056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207269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207269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276786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восьмой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сентября 2012 года N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сорок первой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248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на 2012 год аппарата акима города районного значения, поселка, аула (села), аульного (сельского)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21"/>
        <w:gridCol w:w="1635"/>
        <w:gridCol w:w="1632"/>
        <w:gridCol w:w="1597"/>
        <w:gridCol w:w="1585"/>
        <w:gridCol w:w="1576"/>
        <w:gridCol w:w="1599"/>
        <w:gridCol w:w="1578"/>
        <w:gridCol w:w="973"/>
      </w:tblGrid>
      <w:tr>
        <w:trPr>
          <w:trHeight w:val="36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КБК-(123001000) 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КБК-(123009000) Обеспечение санитарии населенных пунктов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КБК-(123011000) Благоустройство и озеленение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КБК-(123005000) 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КБК-(123008000) Освещение улиц населенных пунктов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(123040000) Реализация мероприятий для решения вопросов обустройства аульных (сельских) округов в реализацию мер по содействию экономическому развитию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65049</w:t>
            </w:r>
          </w:p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10690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Аралкум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9256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Аманоткель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Бугень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Октябрь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9879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Жанакурылыс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Каратерень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Жинишкекум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9259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Каракум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11592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Куланды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Камыстыбас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Райым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Мергенсай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Бекбауыл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9377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Косаман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Акирек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8398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Косжар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Сазды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Атанши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Сапак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10691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а/о Жетес би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9803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Беларан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8581</w:t>
            </w:r>
          </w:p>
        </w:tc>
      </w:tr>
      <w:tr>
        <w:trPr>
          <w:trHeight w:val="52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256136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14715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