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9f9a4" w14:textId="2d9f9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Кызылординского городского маслихата от 21 декабря 2011 года N 51/1 "О городском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городского маслихата от 30 ноября 2012 года N 11/1. Зарегистрировано Департаментом юстиции Кызылординской области 04 декабря 2012 года за N 4354. Утратило силу в связи с истечением срока применения - (письмо Кызылординского городского маслихата от 08 января 2013 года N 24)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Кызылординского городского маслихата от 08.01.2013 N 24).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108 кодекса Республики Казахстан от 4 декабря 2008 года "Бюджетный кодекс Республики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Кызылординский городской маслихат 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Кызылординского городcкого маслихата от 21 декабря 2011 года </w:t>
      </w:r>
      <w:r>
        <w:rPr>
          <w:rFonts w:ascii="Times New Roman"/>
          <w:b w:val="false"/>
          <w:i w:val="false"/>
          <w:color w:val="000000"/>
          <w:sz w:val="28"/>
        </w:rPr>
        <w:t>N 51/1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городском бюджете на 2012-2014 годы" (зарегистрировано в Реестре государственной регистрации нормативных правовых актов за N 10-1-200, опубликовано от 30 декабря 2011 года за  N53 в газете "Ақмешіт Ақшамы", от 30 декабря 2011 года за N 54 в газете "Ел тілегі")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1)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доходы – 23 636 963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7 229 669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92 690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787 503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15 527 101 тысяч тенге;".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2)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"2) затраты – 24 783 836 тысяч тенге;".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Опубликование настоящего решения на интернет-ресурсе городского маслихата возложить на заведующего организационного отдела аппарата маслихата Тулеуова 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2012 года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ХІ сессии городского маслихата             Р. Калжанова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секретаря Кызылординского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М. Баекеев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Кызылординского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30 ноября 2012 года N 11/1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очередной XXXXXI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Кызылординского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декабря 2011 года N 51/1</w:t>
      </w:r>
    </w:p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Городской бюджет на 2012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553"/>
        <w:gridCol w:w="449"/>
        <w:gridCol w:w="533"/>
        <w:gridCol w:w="753"/>
        <w:gridCol w:w="673"/>
        <w:gridCol w:w="6433"/>
        <w:gridCol w:w="2693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Класс 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Специфика 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23 636 963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7 229 669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3 120 643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3 120 643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2 610 400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225 000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физических лиц, осуществляющих деятельность по разовым талонам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64 306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 иностранных граждан, облагаемых у источника выплаты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220 937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2 240 251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2 240 251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2 240 251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1 440 487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868 033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842 084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25 949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150 683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сельскохозяйственного назначения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17 112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 сельскохозяйственного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13 039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особо охраняемых природных территорий, земли оздоровительного, рекреационного и историко-культурного назначения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421 501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 лиц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151 401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270 100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272 073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79 284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Пиво, произведенное на территории Республики Казахстан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собственного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производства, реализуемый производителями оптом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15 946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 собственного производства,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реализуемое производителями оптом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6 277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43 096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собственные производственные нужды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12 465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134 797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4 580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6 317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с аукционов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4 394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47 900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 рекламы в полосе отвода автомобильных дорог общего пользования местного значения и в населенных пунктах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54 500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`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35 492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35 492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156 215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156 215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138 500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9 984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на территории Республики Казахстан визы к паспортам иностранцев и лиц без гражданства или заменяющим их документам на право выезда из Республики Казахстан и въезда в Республику Казахстан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о приобретении гражданства Республики Казахстан, восстановлении гражданства Республики Казахстан и прекращении гражданства Республики Казахстан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удостоверения охотника и его ежегодную регистрацию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удостоверений тракториста - машиниста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92 690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20 656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коммунальных государственных предприятий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15 407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жилищ из жилищного фонда, находящегося в коммунальной собственности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7 007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 местного бюджета банкам-заемщикам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местного бюджета физическим лицам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реализации услуг, предоставляемых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 из местного бюджета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местного бюджета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12 823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12 823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штрафы, пени, санкции, взыскания, налагаемые государственными учреждениями, финансируемыми из местного бюджета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12 823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59 050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59 050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дебиторской, депонентской задолженности государственных учреждений, финансируемых из местного бюджета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средств, ранее полученных из местного бюджета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42 089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12 152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787 503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614 115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614 115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гражданам квартир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614 115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173 388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170 388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170 388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продажу права аренды земельных участков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15 527 101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15 527 101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15 527 101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4 178 044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7 407 442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3 941 615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Расходы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24 783 836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381 671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правления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310 061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38 806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38 257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151 720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127 864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18 815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5 041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119 535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 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117 963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42 033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42 033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34 513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29 577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29 577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29 377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618 515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616 896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616 896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616 896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28 774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28 774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28 774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28 774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9 062 714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353 631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353 631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348 196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8 338 970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8 338 970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8 001 894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130 791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специлизированных для одаренных детей,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203 389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370 113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370 113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38 905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54 324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33 259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36 093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205 319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1 194 334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1 100 084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1 041 001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288 787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125 810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3 418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 граждан в сфере занятости населения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программы социальных рабочих мест и молодежной практики за счет целевых текущих трансфертов из республиканского бюджета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152 403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мер государственной поддержки участникам Программы занятости 2020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5 866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21 654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21 654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162 365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4 687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157 678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162 148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124 350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37 798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"Отан", "Даңқ", удостоенных высокого звания "Халық қаһарманы", почетных званий республики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10 286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28 136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28 136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36 823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35 224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9 979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213 268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213 268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87 174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15 665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15 228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59 083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59 083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94 250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94 250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82 769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5 348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1 688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9 754 058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5 191 086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24 010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благоустройства объектов в рамках развития сельских населенных пунктов по Программе занятости 2020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24 010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24 010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57 365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54 965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54 965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5 094 091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2 606 259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1 949 749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656 510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1 741 800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1 500 000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241 800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587 023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республиканского бюджета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512 000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75 023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159 009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146 200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12 809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15 620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жилищного фонда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14 608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2 759 391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930 478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52 294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207 539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670 655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410 499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260 156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1 828 913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1 828 913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1 818 000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10 913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1 803 581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8 856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1 794 725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85 331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501 803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10 021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1 197 570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778 325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562 739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329 782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329 782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228 561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228 561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228 561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49 644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 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10 308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34 073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34 073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34 073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108 844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56 011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54 669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 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52 833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15 983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36 850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57 098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23 787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22 024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24 305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мероприятий в сфере молодежной политики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57 478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57 478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41 041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41 041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41 041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значения)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16 437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16 437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16 437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82 814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40 581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15 259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10 518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4 441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4 441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25 322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9 962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13 202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1 224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26 553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14 231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14 231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14 231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14 231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41 068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41 068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27 299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27 299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13 769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13 769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1 280 812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1 280 812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1 280 812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1 280 812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1 280 812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962 468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12 203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12 203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11 211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предпринимательской деятельности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950 265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21 164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21 164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неотложные затраты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исполнение обязательств по решениям судов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13 896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929 101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49 630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на проведение ремонта общего имущества объектов кондоминиум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республиканского бюджета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"Развитие регионов"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379 471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379 471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540 303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540 303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540 303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535 027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5 276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3.Чистое бюджетное кредитование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35 449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38 832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38 832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38 832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38 832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38 832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физическим лицам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137 541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137 541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137 541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137 541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137 541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137 541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- 1 319 863</w:t>
            </w:r>
          </w:p>
        </w:tc>
      </w:tr>
      <w:tr>
        <w:trPr>
          <w:trHeight w:val="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1 319 863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1 102 032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1 102 032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1 102 032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1 102 032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1 102 032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569 254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569 254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569 254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569 254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787 085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787 085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787 085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787 085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Кызылординского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30 ноября 2012 года N 11/1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очередной XXXXXI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Кызылординского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декабря 2011 года N 51/1</w:t>
      </w:r>
    </w:p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Перечень бюджетных программ городского бюджета предусмотренных на развитие и на формирование или увеличение уставного капитала юридических лиц на 2012 год 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853"/>
        <w:gridCol w:w="653"/>
        <w:gridCol w:w="653"/>
        <w:gridCol w:w="813"/>
        <w:gridCol w:w="7153"/>
        <w:gridCol w:w="2193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Подпрограмма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2.Расходы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8 430 783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7 593 659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5 094 091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5 094 091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2 606 259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1 949 749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республиканского бюджета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656 510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1 741 800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1 500 000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241 800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587 023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республиканского бюджета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512 000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75 023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159 009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146 200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12 809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2 499 568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650 655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коммунальное хозяйство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670 655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410 499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260 156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1 828 913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1 828 913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1 818 000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10 913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262 634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228 561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228 561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228 561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228 561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34 073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34 073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34 073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34 073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57 478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57 478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41 041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41 041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41 041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16 437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16 437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16 437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инфраструктуры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517 012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517 012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517 012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"Развитие регионов"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379 471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379 471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137 541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